
<file path=[Content_Types].xml><?xml version="1.0" encoding="utf-8"?>
<Types xmlns="http://schemas.openxmlformats.org/package/2006/content-types">
  <Default Extension="bin" ContentType="application/vnd.ms-office.activeX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15815C" w14:textId="77777777" w:rsidR="00EE396B" w:rsidRDefault="00EE396B" w:rsidP="00EE396B">
      <w:pPr>
        <w:shd w:val="clear" w:color="auto" w:fill="FFFFFF"/>
        <w:textAlignment w:val="top"/>
        <w:outlineLvl w:val="2"/>
        <w:rPr>
          <w:b/>
          <w:bCs/>
          <w:color w:val="155D7F"/>
          <w:sz w:val="28"/>
          <w:szCs w:val="28"/>
          <w:lang w:val="en-CA"/>
        </w:rPr>
      </w:pPr>
    </w:p>
    <w:p w14:paraId="2C0FBAF4" w14:textId="77777777" w:rsidR="005F34C4" w:rsidRDefault="005F34C4" w:rsidP="005F34C4">
      <w:pPr>
        <w:shd w:val="clear" w:color="auto" w:fill="FFFFFF"/>
        <w:textAlignment w:val="top"/>
        <w:outlineLvl w:val="2"/>
        <w:rPr>
          <w:b/>
          <w:bCs/>
          <w:color w:val="155D7F"/>
          <w:sz w:val="28"/>
          <w:szCs w:val="28"/>
          <w:lang w:val="en-CA"/>
        </w:rPr>
      </w:pPr>
      <w:r>
        <w:rPr>
          <w:b/>
          <w:bCs/>
          <w:color w:val="155D7F"/>
          <w:sz w:val="28"/>
          <w:szCs w:val="28"/>
          <w:lang w:val="en-CA"/>
        </w:rPr>
        <w:t>A Gift of Securities or Mutual Funds</w:t>
      </w:r>
    </w:p>
    <w:p w14:paraId="49942DB9" w14:textId="77777777" w:rsidR="005F34C4" w:rsidRDefault="005F34C4" w:rsidP="005F34C4">
      <w:pPr>
        <w:shd w:val="clear" w:color="auto" w:fill="FFFFFF"/>
        <w:textAlignment w:val="top"/>
        <w:outlineLvl w:val="2"/>
        <w:rPr>
          <w:b/>
          <w:bCs/>
          <w:color w:val="155D7F"/>
          <w:sz w:val="28"/>
          <w:szCs w:val="28"/>
          <w:lang w:val="en-CA"/>
        </w:rPr>
      </w:pPr>
      <w:bookmarkStart w:id="0" w:name="_GoBack"/>
      <w:bookmarkEnd w:id="0"/>
      <w:r w:rsidRPr="006339CA">
        <w:rPr>
          <w:b/>
          <w:bCs/>
          <w:color w:val="155D7F"/>
          <w:sz w:val="28"/>
          <w:szCs w:val="28"/>
          <w:lang w:val="en-CA"/>
        </w:rPr>
        <w:t xml:space="preserve">Securities Transfer Form </w:t>
      </w:r>
    </w:p>
    <w:p w14:paraId="3A796DB0" w14:textId="1295E58B" w:rsidR="005F34C4" w:rsidRDefault="005F34C4" w:rsidP="005F34C4">
      <w:pPr>
        <w:shd w:val="clear" w:color="auto" w:fill="FFFFFF"/>
        <w:textAlignment w:val="top"/>
        <w:rPr>
          <w:color w:val="000000"/>
          <w:sz w:val="19"/>
          <w:szCs w:val="19"/>
          <w:lang w:val="en-CA"/>
        </w:rPr>
      </w:pPr>
      <w:r>
        <w:rPr>
          <w:color w:val="000000"/>
          <w:sz w:val="19"/>
          <w:szCs w:val="19"/>
        </w:rPr>
        <w:object w:dxaOrig="225" w:dyaOrig="225" w14:anchorId="08A1FE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2" type="#_x0000_t75" style="width:1in;height:18pt" o:ole="">
            <v:imagedata r:id="rId10" o:title=""/>
          </v:shape>
          <w:control r:id="rId11" w:name="DefaultOcxName" w:shapeid="_x0000_i1082"/>
        </w:object>
      </w:r>
      <w:r>
        <w:rPr>
          <w:color w:val="000000"/>
          <w:sz w:val="19"/>
          <w:szCs w:val="19"/>
        </w:rPr>
        <w:object w:dxaOrig="225" w:dyaOrig="225" w14:anchorId="49A5F20B">
          <v:shape id="_x0000_i1085" type="#_x0000_t75" style="width:1in;height:18pt" o:ole="">
            <v:imagedata r:id="rId12" o:title=""/>
          </v:shape>
          <w:control r:id="rId13" w:name="DefaultOcxName1" w:shapeid="_x0000_i1085"/>
        </w:object>
      </w:r>
      <w:r>
        <w:rPr>
          <w:color w:val="000000"/>
          <w:sz w:val="19"/>
          <w:szCs w:val="19"/>
        </w:rPr>
        <w:object w:dxaOrig="225" w:dyaOrig="225" w14:anchorId="7E436590">
          <v:shape id="_x0000_i1088" type="#_x0000_t75" style="width:1in;height:18pt" o:ole="">
            <v:imagedata r:id="rId14" o:title=""/>
          </v:shape>
          <w:control r:id="rId15" w:name="DefaultOcxName2" w:shapeid="_x0000_i1088"/>
        </w:object>
      </w:r>
      <w:r>
        <w:rPr>
          <w:color w:val="000000"/>
          <w:sz w:val="19"/>
          <w:szCs w:val="19"/>
        </w:rPr>
        <w:object w:dxaOrig="225" w:dyaOrig="225" w14:anchorId="7A9C2FC8">
          <v:shape id="_x0000_i1091" type="#_x0000_t75" style="width:1in;height:18pt" o:ole="">
            <v:imagedata r:id="rId16" o:title=""/>
          </v:shape>
          <w:control r:id="rId17" w:name="DefaultOcxName3" w:shapeid="_x0000_i1091"/>
        </w:object>
      </w:r>
    </w:p>
    <w:p w14:paraId="5F71DEEA" w14:textId="77777777" w:rsidR="005F34C4" w:rsidRPr="00284008" w:rsidRDefault="005F34C4" w:rsidP="005F34C4">
      <w:pPr>
        <w:shd w:val="clear" w:color="auto" w:fill="FFFFFF"/>
        <w:textAlignment w:val="top"/>
        <w:rPr>
          <w:color w:val="000000"/>
          <w:sz w:val="19"/>
          <w:szCs w:val="19"/>
          <w:lang w:val="en-CA"/>
        </w:rPr>
      </w:pPr>
      <w:r>
        <w:rPr>
          <w:b/>
          <w:color w:val="000000"/>
          <w:lang w:val="en-CA"/>
        </w:rPr>
        <w:t>A</w:t>
      </w:r>
      <w:r w:rsidRPr="00D40F46">
        <w:rPr>
          <w:b/>
          <w:color w:val="000000"/>
          <w:lang w:val="en-CA"/>
        </w:rPr>
        <w:t xml:space="preserve"> Gift of Electronic Shares </w:t>
      </w:r>
      <w:r>
        <w:rPr>
          <w:b/>
          <w:color w:val="000000"/>
          <w:lang w:val="en-CA"/>
        </w:rPr>
        <w:t>- Instructions</w:t>
      </w:r>
    </w:p>
    <w:p w14:paraId="2E819904" w14:textId="77777777" w:rsidR="005F34C4" w:rsidRDefault="005F34C4" w:rsidP="005F34C4">
      <w:pPr>
        <w:pStyle w:val="NormalWeb"/>
        <w:shd w:val="clear" w:color="auto" w:fill="FFFFFF"/>
        <w:textAlignment w:val="top"/>
        <w:rPr>
          <w:rFonts w:ascii="Verdana" w:hAnsi="Verdana"/>
          <w:color w:val="000000"/>
          <w:lang w:val="en-CA"/>
        </w:rPr>
      </w:pPr>
      <w:r w:rsidRPr="008271AB">
        <w:rPr>
          <w:rFonts w:ascii="Verdana" w:hAnsi="Verdana"/>
          <w:b/>
          <w:color w:val="000000"/>
          <w:lang w:val="en-CA"/>
        </w:rPr>
        <w:t>If you would like to make a gift of securities or mutual funds today, simply follow these easy steps</w:t>
      </w:r>
      <w:r w:rsidRPr="006339CA">
        <w:rPr>
          <w:rFonts w:ascii="Verdana" w:hAnsi="Verdana"/>
          <w:color w:val="000000"/>
          <w:lang w:val="en-CA"/>
        </w:rPr>
        <w:t>:</w:t>
      </w:r>
      <w:r w:rsidRPr="006339CA">
        <w:rPr>
          <w:rFonts w:ascii="Verdana" w:hAnsi="Verdana"/>
          <w:color w:val="000000"/>
          <w:lang w:val="en-CA"/>
        </w:rPr>
        <w:br/>
      </w:r>
      <w:r w:rsidRPr="006339CA">
        <w:rPr>
          <w:rFonts w:ascii="Verdana" w:hAnsi="Verdana"/>
          <w:color w:val="000000"/>
          <w:lang w:val="en-CA"/>
        </w:rPr>
        <w:br/>
      </w:r>
      <w:r w:rsidRPr="0021610D">
        <w:rPr>
          <w:rFonts w:ascii="Verdana" w:hAnsi="Verdana"/>
          <w:b/>
          <w:color w:val="000000"/>
          <w:lang w:val="en-CA"/>
        </w:rPr>
        <w:t>Step 1:</w:t>
      </w:r>
      <w:r w:rsidRPr="006339CA">
        <w:rPr>
          <w:rFonts w:ascii="Verdana" w:hAnsi="Verdana"/>
          <w:color w:val="000000"/>
          <w:lang w:val="en-CA"/>
        </w:rPr>
        <w:t xml:space="preserve"> Complete the form below then print and sign it.</w:t>
      </w:r>
      <w:r w:rsidRPr="006339CA">
        <w:rPr>
          <w:rFonts w:ascii="Verdana" w:hAnsi="Verdana"/>
          <w:color w:val="000000"/>
          <w:lang w:val="en-CA"/>
        </w:rPr>
        <w:br/>
      </w:r>
      <w:r w:rsidRPr="0021610D">
        <w:rPr>
          <w:rFonts w:ascii="Verdana" w:hAnsi="Verdana"/>
          <w:b/>
          <w:color w:val="000000"/>
          <w:lang w:val="en-CA"/>
        </w:rPr>
        <w:t>Step 2:</w:t>
      </w:r>
      <w:r w:rsidRPr="006339CA">
        <w:rPr>
          <w:rFonts w:ascii="Verdana" w:hAnsi="Verdana"/>
          <w:color w:val="000000"/>
          <w:lang w:val="en-CA"/>
        </w:rPr>
        <w:t xml:space="preserve"> Fax or give the form to your broker.</w:t>
      </w:r>
      <w:r w:rsidRPr="006339CA">
        <w:rPr>
          <w:rFonts w:ascii="Verdana" w:hAnsi="Verdana"/>
          <w:color w:val="000000"/>
          <w:lang w:val="en-CA"/>
        </w:rPr>
        <w:br/>
      </w:r>
      <w:r w:rsidRPr="0021610D">
        <w:rPr>
          <w:rFonts w:ascii="Verdana" w:hAnsi="Verdana"/>
          <w:b/>
          <w:color w:val="000000"/>
          <w:lang w:val="en-CA"/>
        </w:rPr>
        <w:t>Step 3:</w:t>
      </w:r>
      <w:r w:rsidRPr="006339CA">
        <w:rPr>
          <w:rFonts w:ascii="Verdana" w:hAnsi="Verdana"/>
          <w:color w:val="000000"/>
          <w:lang w:val="en-CA"/>
        </w:rPr>
        <w:t xml:space="preserve"> Instruct your broker to transfer the shares directly to CNIB’s </w:t>
      </w:r>
      <w:r>
        <w:rPr>
          <w:rFonts w:ascii="Verdana" w:hAnsi="Verdana"/>
          <w:color w:val="000000"/>
          <w:lang w:val="en-CA"/>
        </w:rPr>
        <w:t xml:space="preserve">brokerage </w:t>
      </w:r>
      <w:r w:rsidRPr="006339CA">
        <w:rPr>
          <w:rFonts w:ascii="Verdana" w:hAnsi="Verdana"/>
          <w:color w:val="000000"/>
          <w:lang w:val="en-CA"/>
        </w:rPr>
        <w:t>account</w:t>
      </w:r>
      <w:r>
        <w:rPr>
          <w:rFonts w:ascii="Verdana" w:hAnsi="Verdana"/>
          <w:color w:val="000000"/>
          <w:lang w:val="en-CA"/>
        </w:rPr>
        <w:t xml:space="preserve"> listed below</w:t>
      </w:r>
      <w:r w:rsidRPr="006339CA">
        <w:rPr>
          <w:rFonts w:ascii="Verdana" w:hAnsi="Verdana"/>
          <w:color w:val="000000"/>
          <w:lang w:val="en-CA"/>
        </w:rPr>
        <w:t>.</w:t>
      </w:r>
      <w:r w:rsidRPr="006339CA">
        <w:rPr>
          <w:rFonts w:ascii="Verdana" w:hAnsi="Verdana"/>
          <w:color w:val="000000"/>
          <w:lang w:val="en-CA"/>
        </w:rPr>
        <w:br/>
      </w:r>
      <w:r w:rsidRPr="0021610D">
        <w:rPr>
          <w:rFonts w:ascii="Verdana" w:hAnsi="Verdana"/>
          <w:b/>
          <w:color w:val="000000"/>
          <w:lang w:val="en-CA"/>
        </w:rPr>
        <w:t>Step 4:</w:t>
      </w:r>
      <w:r w:rsidRPr="006339CA">
        <w:rPr>
          <w:rFonts w:ascii="Verdana" w:hAnsi="Verdana"/>
          <w:color w:val="000000"/>
          <w:lang w:val="en-CA"/>
        </w:rPr>
        <w:t xml:space="preserve"> </w:t>
      </w:r>
      <w:r>
        <w:rPr>
          <w:rFonts w:ascii="Verdana" w:hAnsi="Verdana"/>
          <w:color w:val="000000"/>
          <w:lang w:val="en-CA"/>
        </w:rPr>
        <w:t>Instruct your broker to f</w:t>
      </w:r>
      <w:r w:rsidRPr="006339CA">
        <w:rPr>
          <w:rFonts w:ascii="Verdana" w:hAnsi="Verdana"/>
          <w:color w:val="000000"/>
          <w:lang w:val="en-CA"/>
        </w:rPr>
        <w:t xml:space="preserve">ax a copy of this form to </w:t>
      </w:r>
      <w:smartTag w:uri="urn:schemas-microsoft-com:office:smarttags" w:element="PersonName">
        <w:r w:rsidRPr="006339CA">
          <w:rPr>
            <w:rFonts w:ascii="Verdana" w:hAnsi="Verdana"/>
            <w:color w:val="000000"/>
            <w:lang w:val="en-CA"/>
          </w:rPr>
          <w:t>Gilbert Mallette</w:t>
        </w:r>
      </w:smartTag>
      <w:r w:rsidRPr="006339CA">
        <w:rPr>
          <w:rFonts w:ascii="Verdana" w:hAnsi="Verdana"/>
          <w:color w:val="000000"/>
          <w:lang w:val="en-CA"/>
        </w:rPr>
        <w:t>, Manager</w:t>
      </w:r>
      <w:r>
        <w:rPr>
          <w:rFonts w:ascii="Verdana" w:hAnsi="Verdana"/>
          <w:color w:val="000000"/>
          <w:lang w:val="en-CA"/>
        </w:rPr>
        <w:t xml:space="preserve"> Treasury</w:t>
      </w:r>
      <w:r w:rsidRPr="006339CA">
        <w:rPr>
          <w:rFonts w:ascii="Verdana" w:hAnsi="Verdana"/>
          <w:color w:val="000000"/>
          <w:lang w:val="en-CA"/>
        </w:rPr>
        <w:t xml:space="preserve">, </w:t>
      </w:r>
      <w:r>
        <w:rPr>
          <w:rFonts w:ascii="Verdana" w:hAnsi="Verdana"/>
          <w:color w:val="000000"/>
          <w:lang w:val="en-CA"/>
        </w:rPr>
        <w:t>CNIB at (416) 480-7700.  This is an important step because CNIB cannot issue you a tax receipt unless we have the information on this form.  Informing us will ensure that you receive your official income tax receipt, our appreciation and the appropriate recognition.</w:t>
      </w:r>
    </w:p>
    <w:p w14:paraId="3CD7F868" w14:textId="77777777" w:rsidR="005F34C4" w:rsidRPr="006F03E8" w:rsidRDefault="005F34C4" w:rsidP="005F34C4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Verdana" w:hAnsi="Verdana"/>
          <w:color w:val="000000"/>
          <w:lang w:val="en-CA"/>
        </w:rPr>
      </w:pPr>
      <w:r>
        <w:rPr>
          <w:rFonts w:ascii="Verdana" w:hAnsi="Verdana"/>
          <w:color w:val="000000"/>
          <w:lang w:val="en-CA"/>
        </w:rPr>
        <w:t xml:space="preserve">If you wish to donate physical paper shares please contact Ruth D’Souza, Manager, Planned </w:t>
      </w:r>
      <w:proofErr w:type="gramStart"/>
      <w:r>
        <w:rPr>
          <w:rFonts w:ascii="Verdana" w:hAnsi="Verdana"/>
          <w:color w:val="000000"/>
          <w:lang w:val="en-CA"/>
        </w:rPr>
        <w:t>Giving</w:t>
      </w:r>
      <w:proofErr w:type="gramEnd"/>
      <w:r>
        <w:rPr>
          <w:rFonts w:ascii="Verdana" w:hAnsi="Verdana"/>
          <w:color w:val="000000"/>
          <w:lang w:val="en-CA"/>
        </w:rPr>
        <w:t xml:space="preserve"> at (416) 486-2500 ext. 7006 or toll-free at 1-800-563-2642 ext. 7006 or by email: ruth.dsouza@cnib.ca</w:t>
      </w:r>
      <w:r w:rsidRPr="006339CA">
        <w:rPr>
          <w:rFonts w:ascii="Verdana" w:hAnsi="Verdana"/>
          <w:color w:val="000000"/>
          <w:lang w:val="en-CA"/>
        </w:rPr>
        <w:br/>
      </w:r>
      <w:r w:rsidRPr="006339CA">
        <w:rPr>
          <w:rFonts w:ascii="Verdana" w:hAnsi="Verdana"/>
          <w:color w:val="000000"/>
          <w:lang w:val="en-CA"/>
        </w:rPr>
        <w:br/>
      </w:r>
      <w:r w:rsidRPr="006F03E8">
        <w:rPr>
          <w:rFonts w:ascii="Verdana" w:hAnsi="Verdana"/>
          <w:color w:val="000000"/>
          <w:lang w:val="en-CA"/>
        </w:rPr>
        <w:t>Please note:</w:t>
      </w:r>
    </w:p>
    <w:p w14:paraId="44619256" w14:textId="77777777" w:rsidR="005F34C4" w:rsidRPr="006339CA" w:rsidRDefault="005F34C4" w:rsidP="005F34C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top"/>
        <w:rPr>
          <w:rFonts w:ascii="Verdana" w:hAnsi="Verdana"/>
          <w:color w:val="000000"/>
          <w:lang w:val="en-CA"/>
        </w:rPr>
      </w:pPr>
      <w:r w:rsidRPr="006339CA">
        <w:rPr>
          <w:rFonts w:ascii="Verdana" w:hAnsi="Verdana"/>
          <w:color w:val="000000"/>
          <w:lang w:val="en-CA"/>
        </w:rPr>
        <w:t xml:space="preserve">CNIB’s investment advisor will require the instructions of CNIB before </w:t>
      </w:r>
      <w:r>
        <w:rPr>
          <w:rFonts w:ascii="Verdana" w:hAnsi="Verdana"/>
          <w:color w:val="000000"/>
          <w:lang w:val="en-CA"/>
        </w:rPr>
        <w:t xml:space="preserve">selling </w:t>
      </w:r>
      <w:r w:rsidRPr="006339CA">
        <w:rPr>
          <w:rFonts w:ascii="Verdana" w:hAnsi="Verdana"/>
          <w:color w:val="000000"/>
          <w:lang w:val="en-CA"/>
        </w:rPr>
        <w:t xml:space="preserve">the shares. </w:t>
      </w:r>
    </w:p>
    <w:p w14:paraId="6E37BDF0" w14:textId="77777777" w:rsidR="005F34C4" w:rsidRDefault="005F34C4" w:rsidP="005F34C4">
      <w:pPr>
        <w:numPr>
          <w:ilvl w:val="0"/>
          <w:numId w:val="2"/>
        </w:numPr>
        <w:shd w:val="clear" w:color="auto" w:fill="FFFFFF"/>
        <w:spacing w:after="0" w:line="240" w:lineRule="auto"/>
        <w:textAlignment w:val="top"/>
        <w:rPr>
          <w:color w:val="000000"/>
          <w:lang w:val="en-CA"/>
        </w:rPr>
      </w:pPr>
      <w:r w:rsidRPr="006339CA">
        <w:rPr>
          <w:color w:val="000000"/>
          <w:lang w:val="en-CA"/>
        </w:rPr>
        <w:t xml:space="preserve">CNIB needs your address so that we can issue your tax receipt. </w:t>
      </w:r>
    </w:p>
    <w:p w14:paraId="6B7E9214" w14:textId="77777777" w:rsidR="005F34C4" w:rsidRPr="006339CA" w:rsidRDefault="005F34C4" w:rsidP="005F34C4">
      <w:pPr>
        <w:shd w:val="clear" w:color="auto" w:fill="FFFFFF"/>
        <w:ind w:left="1080"/>
        <w:textAlignment w:val="top"/>
        <w:rPr>
          <w:color w:val="000000"/>
          <w:lang w:val="en-CA"/>
        </w:rPr>
      </w:pPr>
    </w:p>
    <w:p w14:paraId="71B6E6B3" w14:textId="2E879146" w:rsidR="005F34C4" w:rsidRPr="006339CA" w:rsidRDefault="005F34C4" w:rsidP="005F34C4">
      <w:pPr>
        <w:shd w:val="clear" w:color="auto" w:fill="FFFFFF"/>
        <w:textAlignment w:val="top"/>
        <w:rPr>
          <w:color w:val="000000"/>
          <w:lang w:val="en-CA"/>
        </w:rPr>
      </w:pPr>
      <w:r w:rsidRPr="006339CA">
        <w:rPr>
          <w:color w:val="000000"/>
        </w:rPr>
        <w:object w:dxaOrig="225" w:dyaOrig="225" w14:anchorId="54E21034">
          <v:shape id="_x0000_i1094" type="#_x0000_t75" style="width:1in;height:18pt" o:ole="">
            <v:imagedata r:id="rId18" o:title=""/>
          </v:shape>
          <w:control r:id="rId19" w:name="DefaultOcxName4" w:shapeid="_x0000_i1094"/>
        </w:object>
      </w:r>
      <w:r w:rsidRPr="006339CA">
        <w:rPr>
          <w:color w:val="000000"/>
          <w:lang w:val="en-CA"/>
        </w:rPr>
        <w:t xml:space="preserve">Your name: </w:t>
      </w:r>
      <w:r w:rsidRPr="006339CA">
        <w:rPr>
          <w:color w:val="000000"/>
        </w:rPr>
        <w:object w:dxaOrig="225" w:dyaOrig="225" w14:anchorId="7F94812A">
          <v:shape id="_x0000_i1098" type="#_x0000_t75" style="width:161.25pt;height:18pt" o:ole="">
            <v:imagedata r:id="rId20" o:title=""/>
          </v:shape>
          <w:control r:id="rId21" w:name="DefaultOcxName5" w:shapeid="_x0000_i1098"/>
        </w:object>
      </w:r>
    </w:p>
    <w:p w14:paraId="10BD4E5A" w14:textId="77777777" w:rsidR="005F34C4" w:rsidRDefault="005F34C4" w:rsidP="005F34C4">
      <w:pPr>
        <w:shd w:val="clear" w:color="auto" w:fill="FFFFFF"/>
        <w:textAlignment w:val="top"/>
        <w:rPr>
          <w:rStyle w:val="Strong"/>
          <w:color w:val="000000"/>
          <w:lang w:val="en-CA"/>
        </w:rPr>
      </w:pPr>
    </w:p>
    <w:p w14:paraId="497386C5" w14:textId="77777777" w:rsidR="005F34C4" w:rsidRDefault="005F34C4" w:rsidP="005F34C4">
      <w:pPr>
        <w:shd w:val="clear" w:color="auto" w:fill="FFFFFF"/>
        <w:textAlignment w:val="top"/>
        <w:rPr>
          <w:rStyle w:val="Strong"/>
          <w:color w:val="000000"/>
          <w:lang w:val="en-CA"/>
        </w:rPr>
      </w:pPr>
    </w:p>
    <w:p w14:paraId="7006169E" w14:textId="77777777" w:rsidR="005F34C4" w:rsidRDefault="005F34C4" w:rsidP="005F34C4">
      <w:pPr>
        <w:shd w:val="clear" w:color="auto" w:fill="FFFFFF"/>
        <w:textAlignment w:val="top"/>
        <w:rPr>
          <w:rStyle w:val="Strong"/>
          <w:color w:val="000000"/>
          <w:lang w:val="en-CA"/>
        </w:rPr>
      </w:pPr>
    </w:p>
    <w:p w14:paraId="349EB08C" w14:textId="77777777" w:rsidR="005F34C4" w:rsidRDefault="005F34C4" w:rsidP="005F34C4">
      <w:pPr>
        <w:shd w:val="clear" w:color="auto" w:fill="FFFFFF"/>
        <w:textAlignment w:val="top"/>
        <w:rPr>
          <w:rStyle w:val="Strong"/>
          <w:color w:val="000000"/>
          <w:lang w:val="en-CA"/>
        </w:rPr>
      </w:pPr>
    </w:p>
    <w:p w14:paraId="46E7BC28" w14:textId="77777777" w:rsidR="005F34C4" w:rsidRDefault="005F34C4" w:rsidP="005F34C4">
      <w:pPr>
        <w:shd w:val="clear" w:color="auto" w:fill="FFFFFF"/>
        <w:textAlignment w:val="top"/>
        <w:rPr>
          <w:rStyle w:val="Strong"/>
          <w:color w:val="000000"/>
          <w:lang w:val="en-CA"/>
        </w:rPr>
      </w:pPr>
    </w:p>
    <w:p w14:paraId="432A2771" w14:textId="77777777" w:rsidR="005F34C4" w:rsidRDefault="005F34C4" w:rsidP="005F34C4">
      <w:pPr>
        <w:shd w:val="clear" w:color="auto" w:fill="FFFFFF"/>
        <w:textAlignment w:val="top"/>
        <w:rPr>
          <w:rStyle w:val="Strong"/>
          <w:color w:val="000000"/>
          <w:lang w:val="en-CA"/>
        </w:rPr>
      </w:pPr>
    </w:p>
    <w:p w14:paraId="4337FCE2" w14:textId="77777777" w:rsidR="005F34C4" w:rsidRDefault="005F34C4" w:rsidP="005F34C4">
      <w:pPr>
        <w:shd w:val="clear" w:color="auto" w:fill="FFFFFF"/>
        <w:textAlignment w:val="top"/>
        <w:rPr>
          <w:rStyle w:val="Strong"/>
          <w:color w:val="000000"/>
          <w:lang w:val="en-CA"/>
        </w:rPr>
      </w:pPr>
    </w:p>
    <w:p w14:paraId="55ED33FB" w14:textId="77777777" w:rsidR="005F34C4" w:rsidRDefault="005F34C4" w:rsidP="005F34C4">
      <w:pPr>
        <w:shd w:val="clear" w:color="auto" w:fill="FFFFFF"/>
        <w:textAlignment w:val="top"/>
        <w:rPr>
          <w:color w:val="000000"/>
          <w:lang w:val="en-CA"/>
        </w:rPr>
      </w:pPr>
      <w:r w:rsidRPr="006339CA">
        <w:rPr>
          <w:rStyle w:val="Strong"/>
          <w:color w:val="000000"/>
          <w:lang w:val="en-CA"/>
        </w:rPr>
        <w:t>A Gift of Electronic Shares - Designation</w:t>
      </w:r>
      <w:r w:rsidRPr="006339CA">
        <w:rPr>
          <w:color w:val="000000"/>
          <w:lang w:val="en-CA"/>
        </w:rPr>
        <w:t xml:space="preserve"> </w:t>
      </w:r>
    </w:p>
    <w:p w14:paraId="6B409133" w14:textId="77777777" w:rsidR="00582F81" w:rsidRPr="00582F81" w:rsidRDefault="00582F81" w:rsidP="00582F81">
      <w:pPr>
        <w:spacing w:after="0" w:line="240" w:lineRule="auto"/>
        <w:rPr>
          <w:rFonts w:eastAsia="Times New Roman" w:cs="Segoe UI"/>
          <w:color w:val="0F0F0F"/>
          <w:szCs w:val="24"/>
          <w:lang w:val="en" w:eastAsia="en-CA"/>
        </w:rPr>
      </w:pPr>
      <w:r w:rsidRPr="00582F81">
        <w:rPr>
          <w:rFonts w:eastAsia="Times New Roman" w:cs="Segoe UI"/>
          <w:color w:val="0F0F0F"/>
          <w:szCs w:val="24"/>
          <w:lang w:val="en" w:eastAsia="en-CA"/>
        </w:rPr>
        <w:t xml:space="preserve">Choose one of the following: </w:t>
      </w:r>
    </w:p>
    <w:p w14:paraId="270F4525" w14:textId="7C89CA4F" w:rsidR="00582F81" w:rsidRPr="003362D5" w:rsidRDefault="00582F81" w:rsidP="00582F81">
      <w:pPr>
        <w:spacing w:after="0" w:line="240" w:lineRule="auto"/>
        <w:rPr>
          <w:rFonts w:eastAsia="Times New Roman" w:cs="Segoe UI"/>
          <w:color w:val="0F0F0F"/>
          <w:szCs w:val="24"/>
          <w:lang w:val="en" w:eastAsia="en-CA"/>
        </w:rPr>
      </w:pPr>
      <w:r w:rsidRPr="00582F81">
        <w:rPr>
          <w:rFonts w:eastAsia="Times New Roman" w:cs="Segoe UI"/>
          <w:color w:val="0F0F0F"/>
          <w:szCs w:val="24"/>
          <w:lang w:val="en"/>
        </w:rPr>
        <w:object w:dxaOrig="225" w:dyaOrig="225" w14:anchorId="7333188B">
          <v:shape id="_x0000_i1100" type="#_x0000_t75" style="width:20.25pt;height:18pt" o:ole="">
            <v:imagedata r:id="rId22" o:title=""/>
          </v:shape>
          <w:control r:id="rId23" w:name="DefaultOcxName20" w:shapeid="_x0000_i1100"/>
        </w:object>
      </w:r>
      <w:r w:rsidRPr="00582F81">
        <w:rPr>
          <w:rFonts w:eastAsia="Times New Roman" w:cs="Segoe UI"/>
          <w:color w:val="0F0F0F"/>
          <w:szCs w:val="24"/>
          <w:lang w:val="en" w:eastAsia="en-CA"/>
        </w:rPr>
        <w:t xml:space="preserve">I do not attach any conditions, designation or restriction to this gift </w:t>
      </w:r>
    </w:p>
    <w:p w14:paraId="093DAB06" w14:textId="77777777" w:rsidR="00582F81" w:rsidRPr="00582F81" w:rsidRDefault="00582F81" w:rsidP="00582F81">
      <w:pPr>
        <w:spacing w:after="0" w:line="240" w:lineRule="auto"/>
        <w:rPr>
          <w:rFonts w:eastAsia="Times New Roman" w:cs="Segoe UI"/>
          <w:color w:val="0F0F0F"/>
          <w:szCs w:val="24"/>
          <w:lang w:val="en" w:eastAsia="en-CA"/>
        </w:rPr>
      </w:pPr>
    </w:p>
    <w:p w14:paraId="0FDC5A69" w14:textId="77777777" w:rsidR="00582F81" w:rsidRPr="00582F81" w:rsidRDefault="00582F81" w:rsidP="00582F81">
      <w:pPr>
        <w:spacing w:after="0" w:line="240" w:lineRule="auto"/>
        <w:rPr>
          <w:rFonts w:eastAsia="Times New Roman" w:cs="Segoe UI"/>
          <w:color w:val="0F0F0F"/>
          <w:szCs w:val="24"/>
          <w:lang w:val="en" w:eastAsia="en-CA"/>
        </w:rPr>
      </w:pPr>
      <w:r w:rsidRPr="00582F81">
        <w:rPr>
          <w:rFonts w:eastAsia="Times New Roman" w:cs="Segoe UI"/>
          <w:color w:val="0F0F0F"/>
          <w:szCs w:val="24"/>
          <w:lang w:val="en" w:eastAsia="en-CA"/>
        </w:rPr>
        <w:t xml:space="preserve">I attach one or more conditions, designations or restrictions to this gift as follows: </w:t>
      </w:r>
    </w:p>
    <w:p w14:paraId="138529F1" w14:textId="7D2FB091" w:rsidR="00582F81" w:rsidRPr="00582F81" w:rsidRDefault="00582F81" w:rsidP="00582F81">
      <w:pPr>
        <w:spacing w:after="0" w:line="240" w:lineRule="auto"/>
        <w:rPr>
          <w:rFonts w:eastAsia="Times New Roman" w:cs="Segoe UI"/>
          <w:color w:val="0F0F0F"/>
          <w:szCs w:val="24"/>
          <w:lang w:val="en" w:eastAsia="en-CA"/>
        </w:rPr>
      </w:pPr>
      <w:r w:rsidRPr="00582F81">
        <w:rPr>
          <w:rFonts w:eastAsia="Times New Roman" w:cs="Segoe UI"/>
          <w:color w:val="0F0F0F"/>
          <w:szCs w:val="24"/>
          <w:lang w:val="en"/>
        </w:rPr>
        <w:object w:dxaOrig="225" w:dyaOrig="225" w14:anchorId="0A41801D">
          <v:shape id="_x0000_i1103" type="#_x0000_t75" style="width:20.25pt;height:18pt" o:ole="">
            <v:imagedata r:id="rId22" o:title=""/>
          </v:shape>
          <w:control r:id="rId24" w:name="DefaultOcxName110" w:shapeid="_x0000_i1103"/>
        </w:object>
      </w:r>
      <w:r w:rsidRPr="00582F81">
        <w:rPr>
          <w:rFonts w:eastAsia="Times New Roman" w:cs="Segoe UI"/>
          <w:color w:val="0F0F0F"/>
          <w:szCs w:val="24"/>
          <w:lang w:val="en" w:eastAsia="en-CA"/>
        </w:rPr>
        <w:t xml:space="preserve">Children and Youth </w:t>
      </w:r>
    </w:p>
    <w:p w14:paraId="76A6B413" w14:textId="2C514069" w:rsidR="00582F81" w:rsidRPr="00582F81" w:rsidRDefault="00582F81" w:rsidP="00582F81">
      <w:pPr>
        <w:spacing w:after="0" w:line="240" w:lineRule="auto"/>
        <w:rPr>
          <w:rFonts w:eastAsia="Times New Roman" w:cs="Segoe UI"/>
          <w:color w:val="0F0F0F"/>
          <w:szCs w:val="24"/>
          <w:lang w:val="en" w:eastAsia="en-CA"/>
        </w:rPr>
      </w:pPr>
      <w:r w:rsidRPr="00582F81">
        <w:rPr>
          <w:rFonts w:eastAsia="Times New Roman" w:cs="Segoe UI"/>
          <w:color w:val="0F0F0F"/>
          <w:szCs w:val="24"/>
          <w:lang w:val="en"/>
        </w:rPr>
        <w:object w:dxaOrig="225" w:dyaOrig="225" w14:anchorId="0DDC9681">
          <v:shape id="_x0000_i1106" type="#_x0000_t75" style="width:20.25pt;height:18pt" o:ole="">
            <v:imagedata r:id="rId22" o:title=""/>
          </v:shape>
          <w:control r:id="rId25" w:name="DefaultOcxName21" w:shapeid="_x0000_i1106"/>
        </w:object>
      </w:r>
      <w:r w:rsidRPr="00582F81">
        <w:rPr>
          <w:rFonts w:eastAsia="Times New Roman" w:cs="Segoe UI"/>
          <w:color w:val="0F0F0F"/>
          <w:szCs w:val="24"/>
          <w:lang w:val="en" w:eastAsia="en-CA"/>
        </w:rPr>
        <w:t xml:space="preserve">Career and Employment </w:t>
      </w:r>
    </w:p>
    <w:p w14:paraId="74573F93" w14:textId="38E3F380" w:rsidR="00582F81" w:rsidRPr="00582F81" w:rsidRDefault="00582F81" w:rsidP="00582F81">
      <w:pPr>
        <w:spacing w:after="0" w:line="240" w:lineRule="auto"/>
        <w:rPr>
          <w:rFonts w:eastAsia="Times New Roman" w:cs="Segoe UI"/>
          <w:color w:val="0F0F0F"/>
          <w:szCs w:val="24"/>
          <w:lang w:val="en" w:eastAsia="en-CA"/>
        </w:rPr>
      </w:pPr>
      <w:r w:rsidRPr="00582F81">
        <w:rPr>
          <w:rFonts w:eastAsia="Times New Roman" w:cs="Segoe UI"/>
          <w:color w:val="0F0F0F"/>
          <w:szCs w:val="24"/>
          <w:lang w:val="en"/>
        </w:rPr>
        <w:object w:dxaOrig="225" w:dyaOrig="225" w14:anchorId="62868EA7">
          <v:shape id="_x0000_i1109" type="#_x0000_t75" style="width:20.25pt;height:18pt" o:ole="">
            <v:imagedata r:id="rId22" o:title=""/>
          </v:shape>
          <w:control r:id="rId26" w:name="DefaultOcxName31" w:shapeid="_x0000_i1109"/>
        </w:object>
      </w:r>
      <w:r w:rsidRPr="00582F81">
        <w:rPr>
          <w:rFonts w:eastAsia="Times New Roman" w:cs="Segoe UI"/>
          <w:color w:val="0F0F0F"/>
          <w:szCs w:val="24"/>
          <w:lang w:val="en" w:eastAsia="en-CA"/>
        </w:rPr>
        <w:t xml:space="preserve">Technology </w:t>
      </w:r>
    </w:p>
    <w:p w14:paraId="522EE236" w14:textId="7AAC4DEF" w:rsidR="00582F81" w:rsidRPr="00582F81" w:rsidRDefault="00582F81" w:rsidP="00582F81">
      <w:pPr>
        <w:spacing w:after="0" w:line="240" w:lineRule="auto"/>
        <w:rPr>
          <w:rFonts w:eastAsia="Times New Roman" w:cs="Segoe UI"/>
          <w:color w:val="0F0F0F"/>
          <w:szCs w:val="24"/>
          <w:lang w:val="en" w:eastAsia="en-CA"/>
        </w:rPr>
      </w:pPr>
      <w:r w:rsidRPr="00582F81">
        <w:rPr>
          <w:rFonts w:eastAsia="Times New Roman" w:cs="Segoe UI"/>
          <w:color w:val="0F0F0F"/>
          <w:szCs w:val="24"/>
          <w:lang w:val="en"/>
        </w:rPr>
        <w:object w:dxaOrig="225" w:dyaOrig="225" w14:anchorId="5F1B9AEC">
          <v:shape id="_x0000_i1112" type="#_x0000_t75" style="width:20.25pt;height:18pt" o:ole="">
            <v:imagedata r:id="rId22" o:title=""/>
          </v:shape>
          <w:control r:id="rId27" w:name="DefaultOcxName41" w:shapeid="_x0000_i1112"/>
        </w:object>
      </w:r>
      <w:r w:rsidRPr="00582F81">
        <w:rPr>
          <w:rFonts w:eastAsia="Times New Roman" w:cs="Segoe UI"/>
          <w:color w:val="0F0F0F"/>
          <w:szCs w:val="24"/>
          <w:lang w:val="en" w:eastAsia="en-CA"/>
        </w:rPr>
        <w:t xml:space="preserve">Library and Literacy </w:t>
      </w:r>
    </w:p>
    <w:p w14:paraId="6BA91C8A" w14:textId="5DABCB42" w:rsidR="00582F81" w:rsidRPr="00582F81" w:rsidRDefault="00582F81" w:rsidP="00582F81">
      <w:pPr>
        <w:spacing w:after="0" w:line="240" w:lineRule="auto"/>
        <w:rPr>
          <w:rFonts w:eastAsia="Times New Roman" w:cs="Segoe UI"/>
          <w:color w:val="0F0F0F"/>
          <w:szCs w:val="24"/>
          <w:lang w:val="en" w:eastAsia="en-CA"/>
        </w:rPr>
      </w:pPr>
      <w:r w:rsidRPr="00582F81">
        <w:rPr>
          <w:rFonts w:eastAsia="Times New Roman" w:cs="Segoe UI"/>
          <w:color w:val="0F0F0F"/>
          <w:szCs w:val="24"/>
          <w:lang w:val="en"/>
        </w:rPr>
        <w:object w:dxaOrig="225" w:dyaOrig="225" w14:anchorId="41132C0C">
          <v:shape id="_x0000_i1115" type="#_x0000_t75" style="width:20.25pt;height:18pt" o:ole="">
            <v:imagedata r:id="rId22" o:title=""/>
          </v:shape>
          <w:control r:id="rId28" w:name="DefaultOcxName51" w:shapeid="_x0000_i1115"/>
        </w:object>
      </w:r>
      <w:r w:rsidRPr="00582F81">
        <w:rPr>
          <w:rFonts w:eastAsia="Times New Roman" w:cs="Segoe UI"/>
          <w:color w:val="0F0F0F"/>
          <w:szCs w:val="24"/>
          <w:lang w:val="en" w:eastAsia="en-CA"/>
        </w:rPr>
        <w:t xml:space="preserve">Accommodation, Accessibility and Advocacy </w:t>
      </w:r>
    </w:p>
    <w:p w14:paraId="51B8BBB0" w14:textId="0494B850" w:rsidR="00582F81" w:rsidRPr="00582F81" w:rsidRDefault="00582F81" w:rsidP="00582F81">
      <w:pPr>
        <w:spacing w:after="0" w:line="240" w:lineRule="auto"/>
        <w:rPr>
          <w:rFonts w:eastAsia="Times New Roman" w:cs="Segoe UI"/>
          <w:color w:val="0F0F0F"/>
          <w:szCs w:val="24"/>
          <w:lang w:val="en" w:eastAsia="en-CA"/>
        </w:rPr>
      </w:pPr>
      <w:r w:rsidRPr="00582F81">
        <w:rPr>
          <w:rFonts w:eastAsia="Times New Roman" w:cs="Segoe UI"/>
          <w:color w:val="0F0F0F"/>
          <w:szCs w:val="24"/>
          <w:lang w:val="en"/>
        </w:rPr>
        <w:object w:dxaOrig="225" w:dyaOrig="225" w14:anchorId="178D99CF">
          <v:shape id="_x0000_i1118" type="#_x0000_t75" style="width:20.25pt;height:18pt" o:ole="">
            <v:imagedata r:id="rId22" o:title=""/>
          </v:shape>
          <w:control r:id="rId29" w:name="DefaultOcxName6" w:shapeid="_x0000_i1118"/>
        </w:object>
      </w:r>
      <w:r w:rsidRPr="00582F81">
        <w:rPr>
          <w:rFonts w:eastAsia="Times New Roman" w:cs="Segoe UI"/>
          <w:color w:val="0F0F0F"/>
          <w:szCs w:val="24"/>
          <w:lang w:val="en" w:eastAsia="en-CA"/>
        </w:rPr>
        <w:t xml:space="preserve">Deaf Blind Services </w:t>
      </w:r>
    </w:p>
    <w:p w14:paraId="37053BF6" w14:textId="56A21D11" w:rsidR="00582F81" w:rsidRPr="00582F81" w:rsidRDefault="00582F81" w:rsidP="00582F81">
      <w:pPr>
        <w:spacing w:after="0" w:line="240" w:lineRule="auto"/>
        <w:rPr>
          <w:rFonts w:eastAsia="Times New Roman" w:cs="Segoe UI"/>
          <w:color w:val="0F0F0F"/>
          <w:szCs w:val="24"/>
          <w:lang w:val="en" w:eastAsia="en-CA"/>
        </w:rPr>
      </w:pPr>
      <w:r w:rsidRPr="00582F81">
        <w:rPr>
          <w:rFonts w:eastAsia="Times New Roman" w:cs="Segoe UI"/>
          <w:color w:val="0F0F0F"/>
          <w:szCs w:val="24"/>
          <w:lang w:val="en"/>
        </w:rPr>
        <w:object w:dxaOrig="225" w:dyaOrig="225" w14:anchorId="2E525EAF">
          <v:shape id="_x0000_i1121" type="#_x0000_t75" style="width:20.25pt;height:18pt" o:ole="">
            <v:imagedata r:id="rId22" o:title=""/>
          </v:shape>
          <w:control r:id="rId30" w:name="DefaultOcxName7" w:shapeid="_x0000_i1121"/>
        </w:object>
      </w:r>
      <w:r w:rsidRPr="00582F81">
        <w:rPr>
          <w:rFonts w:eastAsia="Times New Roman" w:cs="Segoe UI"/>
          <w:color w:val="0F0F0F"/>
          <w:szCs w:val="24"/>
          <w:lang w:val="en" w:eastAsia="en-CA"/>
        </w:rPr>
        <w:t xml:space="preserve">International </w:t>
      </w:r>
    </w:p>
    <w:p w14:paraId="5EDA0ADB" w14:textId="4E513908" w:rsidR="00582F81" w:rsidRPr="00582F81" w:rsidRDefault="00582F81" w:rsidP="00582F81">
      <w:pPr>
        <w:spacing w:after="0" w:line="240" w:lineRule="auto"/>
        <w:rPr>
          <w:rFonts w:eastAsia="Times New Roman" w:cs="Segoe UI"/>
          <w:color w:val="0F0F0F"/>
          <w:szCs w:val="24"/>
          <w:lang w:val="en" w:eastAsia="en-CA"/>
        </w:rPr>
      </w:pPr>
      <w:r w:rsidRPr="00582F81">
        <w:rPr>
          <w:rFonts w:eastAsia="Times New Roman" w:cs="Segoe UI"/>
          <w:color w:val="0F0F0F"/>
          <w:szCs w:val="24"/>
          <w:lang w:val="en"/>
        </w:rPr>
        <w:object w:dxaOrig="225" w:dyaOrig="225" w14:anchorId="29073A2A">
          <v:shape id="_x0000_i1124" type="#_x0000_t75" style="width:20.25pt;height:18pt" o:ole="">
            <v:imagedata r:id="rId22" o:title=""/>
          </v:shape>
          <w:control r:id="rId31" w:name="DefaultOcxName8" w:shapeid="_x0000_i1124"/>
        </w:object>
      </w:r>
      <w:r w:rsidRPr="00582F81">
        <w:rPr>
          <w:rFonts w:eastAsia="Times New Roman" w:cs="Segoe UI"/>
          <w:color w:val="0F0F0F"/>
          <w:szCs w:val="24"/>
          <w:lang w:val="en" w:eastAsia="en-CA"/>
        </w:rPr>
        <w:t xml:space="preserve">Research </w:t>
      </w:r>
    </w:p>
    <w:p w14:paraId="6DDF6021" w14:textId="46363EB0" w:rsidR="00582F81" w:rsidRPr="00582F81" w:rsidRDefault="00582F81" w:rsidP="00582F81">
      <w:pPr>
        <w:spacing w:after="0" w:line="240" w:lineRule="auto"/>
        <w:rPr>
          <w:rFonts w:eastAsia="Times New Roman" w:cs="Segoe UI"/>
          <w:color w:val="0F0F0F"/>
          <w:szCs w:val="24"/>
          <w:lang w:val="en" w:eastAsia="en-CA"/>
        </w:rPr>
      </w:pPr>
      <w:r w:rsidRPr="00582F81">
        <w:rPr>
          <w:rFonts w:eastAsia="Times New Roman" w:cs="Segoe UI"/>
          <w:color w:val="0F0F0F"/>
          <w:szCs w:val="24"/>
          <w:lang w:val="en"/>
        </w:rPr>
        <w:object w:dxaOrig="225" w:dyaOrig="225" w14:anchorId="154F27E4">
          <v:shape id="_x0000_i1127" type="#_x0000_t75" style="width:20.25pt;height:18pt" o:ole="">
            <v:imagedata r:id="rId22" o:title=""/>
          </v:shape>
          <w:control r:id="rId32" w:name="DefaultOcxName9" w:shapeid="_x0000_i1127"/>
        </w:object>
      </w:r>
      <w:r w:rsidRPr="00582F81">
        <w:rPr>
          <w:rFonts w:eastAsia="Times New Roman" w:cs="Segoe UI"/>
          <w:color w:val="0F0F0F"/>
          <w:szCs w:val="24"/>
          <w:lang w:val="en" w:eastAsia="en-CA"/>
        </w:rPr>
        <w:t xml:space="preserve">Capital </w:t>
      </w:r>
    </w:p>
    <w:p w14:paraId="2D77B366" w14:textId="1DDC61A6" w:rsidR="00582F81" w:rsidRPr="00582F81" w:rsidRDefault="00582F81" w:rsidP="00582F81">
      <w:pPr>
        <w:spacing w:after="0" w:line="240" w:lineRule="auto"/>
        <w:rPr>
          <w:rFonts w:eastAsia="Times New Roman" w:cs="Segoe UI"/>
          <w:color w:val="0F0F0F"/>
          <w:szCs w:val="24"/>
          <w:lang w:val="en" w:eastAsia="en-CA"/>
        </w:rPr>
      </w:pPr>
      <w:r w:rsidRPr="00582F81">
        <w:rPr>
          <w:rFonts w:eastAsia="Times New Roman" w:cs="Segoe UI"/>
          <w:color w:val="0F0F0F"/>
          <w:szCs w:val="24"/>
          <w:lang w:val="en"/>
        </w:rPr>
        <w:object w:dxaOrig="225" w:dyaOrig="225" w14:anchorId="18BA0602">
          <v:shape id="_x0000_i1130" type="#_x0000_t75" style="width:20.25pt;height:18pt" o:ole="">
            <v:imagedata r:id="rId22" o:title=""/>
          </v:shape>
          <w:control r:id="rId33" w:name="DefaultOcxName10" w:shapeid="_x0000_i1130"/>
        </w:object>
      </w:r>
      <w:r w:rsidRPr="00582F81">
        <w:rPr>
          <w:rFonts w:eastAsia="Times New Roman" w:cs="Segoe UI"/>
          <w:color w:val="0F0F0F"/>
          <w:szCs w:val="24"/>
          <w:lang w:val="en" w:eastAsia="en-CA"/>
        </w:rPr>
        <w:t xml:space="preserve">Eye Safety Program </w:t>
      </w:r>
    </w:p>
    <w:p w14:paraId="642A08A0" w14:textId="6516CC42" w:rsidR="00582F81" w:rsidRPr="00582F81" w:rsidRDefault="00582F81" w:rsidP="00582F81">
      <w:pPr>
        <w:spacing w:after="0" w:line="240" w:lineRule="auto"/>
        <w:rPr>
          <w:rFonts w:eastAsia="Times New Roman" w:cs="Segoe UI"/>
          <w:color w:val="0F0F0F"/>
          <w:szCs w:val="24"/>
          <w:lang w:val="en" w:eastAsia="en-CA"/>
        </w:rPr>
      </w:pPr>
      <w:r w:rsidRPr="00582F81">
        <w:rPr>
          <w:rFonts w:eastAsia="Times New Roman" w:cs="Segoe UI"/>
          <w:color w:val="0F0F0F"/>
          <w:szCs w:val="24"/>
          <w:lang w:val="en"/>
        </w:rPr>
        <w:object w:dxaOrig="225" w:dyaOrig="225" w14:anchorId="33854CB3">
          <v:shape id="_x0000_i1133" type="#_x0000_t75" style="width:20.25pt;height:18pt" o:ole="">
            <v:imagedata r:id="rId22" o:title=""/>
          </v:shape>
          <w:control r:id="rId34" w:name="DefaultOcxName11" w:shapeid="_x0000_i1133"/>
        </w:object>
      </w:r>
      <w:r w:rsidRPr="00582F81">
        <w:rPr>
          <w:rFonts w:eastAsia="Times New Roman" w:cs="Segoe UI"/>
          <w:color w:val="0F0F0F"/>
          <w:szCs w:val="24"/>
          <w:lang w:val="en" w:eastAsia="en-CA"/>
        </w:rPr>
        <w:t xml:space="preserve">Guide Dog Fund </w:t>
      </w:r>
    </w:p>
    <w:p w14:paraId="06EC7B10" w14:textId="4482A86F" w:rsidR="00086478" w:rsidRDefault="00582F81" w:rsidP="00086478">
      <w:pPr>
        <w:spacing w:after="0" w:line="240" w:lineRule="auto"/>
        <w:rPr>
          <w:rFonts w:eastAsia="Times New Roman" w:cs="Segoe UI"/>
          <w:color w:val="0F0F0F"/>
          <w:szCs w:val="24"/>
          <w:lang w:val="en" w:eastAsia="en-CA"/>
        </w:rPr>
      </w:pPr>
      <w:r w:rsidRPr="00582F81">
        <w:rPr>
          <w:rFonts w:eastAsia="Times New Roman" w:cs="Segoe UI"/>
          <w:color w:val="0F0F0F"/>
          <w:szCs w:val="24"/>
          <w:lang w:val="en"/>
        </w:rPr>
        <w:object w:dxaOrig="225" w:dyaOrig="225" w14:anchorId="1BDC3DEE">
          <v:shape id="_x0000_i1136" type="#_x0000_t75" style="width:20.25pt;height:18pt" o:ole="">
            <v:imagedata r:id="rId22" o:title=""/>
          </v:shape>
          <w:control r:id="rId35" w:name="DefaultOcxName121" w:shapeid="_x0000_i1136"/>
        </w:object>
      </w:r>
      <w:r w:rsidRPr="00582F81">
        <w:rPr>
          <w:rFonts w:eastAsia="Times New Roman" w:cs="Segoe UI"/>
          <w:color w:val="0F0F0F"/>
          <w:szCs w:val="24"/>
          <w:lang w:val="en" w:eastAsia="en-CA"/>
        </w:rPr>
        <w:t xml:space="preserve">Area of Greatest Need </w:t>
      </w:r>
    </w:p>
    <w:p w14:paraId="5E0985A1" w14:textId="1BC11268" w:rsidR="00582F81" w:rsidRPr="003362D5" w:rsidRDefault="00086478" w:rsidP="00086478">
      <w:pPr>
        <w:spacing w:after="0" w:line="240" w:lineRule="auto"/>
        <w:rPr>
          <w:color w:val="000000"/>
          <w:lang w:val="en-CA"/>
        </w:rPr>
      </w:pPr>
      <w:r w:rsidRPr="00582F81">
        <w:rPr>
          <w:rFonts w:eastAsia="Times New Roman" w:cs="Segoe UI"/>
          <w:color w:val="0F0F0F"/>
          <w:szCs w:val="24"/>
          <w:lang w:val="en"/>
        </w:rPr>
        <w:object w:dxaOrig="225" w:dyaOrig="225" w14:anchorId="4DEFDA70">
          <v:shape id="_x0000_i1139" type="#_x0000_t75" style="width:20.25pt;height:18pt" o:ole="">
            <v:imagedata r:id="rId22" o:title=""/>
          </v:shape>
          <w:control r:id="rId36" w:name="DefaultOcxName1211" w:shapeid="_x0000_i1139"/>
        </w:object>
      </w:r>
      <w:r>
        <w:rPr>
          <w:rFonts w:eastAsia="Times New Roman" w:cs="Segoe UI"/>
          <w:color w:val="0F0F0F"/>
          <w:szCs w:val="24"/>
          <w:lang w:val="en" w:eastAsia="en-CA"/>
        </w:rPr>
        <w:t>CNIB Lake Joe</w:t>
      </w:r>
    </w:p>
    <w:p w14:paraId="1978DBC7" w14:textId="77777777" w:rsidR="00582F81" w:rsidRPr="003362D5" w:rsidRDefault="00582F81" w:rsidP="005F34C4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Verdana" w:hAnsi="Verdana"/>
          <w:color w:val="000000"/>
          <w:lang w:val="en-CA"/>
        </w:rPr>
      </w:pPr>
    </w:p>
    <w:p w14:paraId="4729599F" w14:textId="406C6559" w:rsidR="005F34C4" w:rsidRDefault="005F34C4" w:rsidP="005F34C4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Verdana" w:hAnsi="Verdana"/>
          <w:color w:val="000000"/>
          <w:lang w:val="en-CA"/>
        </w:rPr>
      </w:pPr>
      <w:r w:rsidRPr="006339CA">
        <w:rPr>
          <w:rFonts w:ascii="Verdana" w:hAnsi="Verdana"/>
          <w:color w:val="000000"/>
          <w:lang w:val="en-CA"/>
        </w:rPr>
        <w:t xml:space="preserve">For questions, concerns or other options, please contact </w:t>
      </w:r>
      <w:r>
        <w:rPr>
          <w:rFonts w:ascii="Verdana" w:hAnsi="Verdana"/>
          <w:color w:val="000000"/>
          <w:lang w:val="en-CA"/>
        </w:rPr>
        <w:t>Ruth D’Souza</w:t>
      </w:r>
      <w:r w:rsidRPr="006339CA">
        <w:rPr>
          <w:rFonts w:ascii="Verdana" w:hAnsi="Verdana"/>
          <w:color w:val="000000"/>
          <w:lang w:val="en-CA"/>
        </w:rPr>
        <w:t xml:space="preserve"> at </w:t>
      </w:r>
      <w:hyperlink r:id="rId37" w:history="1">
        <w:r w:rsidRPr="0049586A">
          <w:rPr>
            <w:rStyle w:val="Hyperlink"/>
            <w:rFonts w:ascii="Verdana" w:hAnsi="Verdana"/>
            <w:lang w:val="en-CA"/>
          </w:rPr>
          <w:t>ruth.dsouza@cnib.ca</w:t>
        </w:r>
      </w:hyperlink>
      <w:r>
        <w:rPr>
          <w:rFonts w:ascii="Verdana" w:hAnsi="Verdana"/>
          <w:color w:val="000000"/>
          <w:lang w:val="en-CA"/>
        </w:rPr>
        <w:t xml:space="preserve"> </w:t>
      </w:r>
      <w:r w:rsidRPr="006339CA">
        <w:rPr>
          <w:rFonts w:ascii="Verdana" w:hAnsi="Verdana"/>
          <w:color w:val="000000"/>
          <w:lang w:val="en-CA"/>
        </w:rPr>
        <w:t>or 416-486-2500, ext. 7</w:t>
      </w:r>
      <w:r>
        <w:rPr>
          <w:rFonts w:ascii="Verdana" w:hAnsi="Verdana"/>
          <w:color w:val="000000"/>
          <w:lang w:val="en-CA"/>
        </w:rPr>
        <w:t>006</w:t>
      </w:r>
      <w:r w:rsidRPr="006339CA">
        <w:rPr>
          <w:rFonts w:ascii="Verdana" w:hAnsi="Verdana"/>
          <w:color w:val="000000"/>
          <w:lang w:val="en-CA"/>
        </w:rPr>
        <w:t>.</w:t>
      </w:r>
      <w:r>
        <w:rPr>
          <w:rFonts w:ascii="Verdana" w:hAnsi="Verdana"/>
          <w:color w:val="000000"/>
          <w:lang w:val="en-CA"/>
        </w:rPr>
        <w:t xml:space="preserve"> </w:t>
      </w:r>
    </w:p>
    <w:p w14:paraId="18601257" w14:textId="77777777" w:rsidR="005F34C4" w:rsidRDefault="005F34C4" w:rsidP="005F34C4">
      <w:pPr>
        <w:shd w:val="clear" w:color="auto" w:fill="FFFFFF"/>
        <w:textAlignment w:val="top"/>
        <w:rPr>
          <w:color w:val="000000"/>
          <w:lang w:val="en-CA"/>
        </w:rPr>
      </w:pPr>
    </w:p>
    <w:p w14:paraId="38AC4476" w14:textId="77777777" w:rsidR="005F34C4" w:rsidRPr="006339CA" w:rsidRDefault="005F34C4" w:rsidP="005F34C4">
      <w:pPr>
        <w:shd w:val="clear" w:color="auto" w:fill="FFFFFF"/>
        <w:textAlignment w:val="top"/>
        <w:rPr>
          <w:color w:val="000000"/>
          <w:lang w:val="en-CA"/>
        </w:rPr>
      </w:pPr>
      <w:r w:rsidRPr="006339CA">
        <w:rPr>
          <w:rStyle w:val="Strong"/>
          <w:color w:val="000000"/>
          <w:lang w:val="en-CA"/>
        </w:rPr>
        <w:t>Gift of Electronic Shares - Transfer Direction</w:t>
      </w:r>
      <w:r w:rsidRPr="006339CA">
        <w:rPr>
          <w:color w:val="000000"/>
          <w:lang w:val="en-CA"/>
        </w:rPr>
        <w:t xml:space="preserve"> </w:t>
      </w:r>
    </w:p>
    <w:p w14:paraId="43CB26D4" w14:textId="3A75E27C" w:rsidR="005F34C4" w:rsidRPr="006339CA" w:rsidRDefault="005F34C4" w:rsidP="005F34C4">
      <w:pPr>
        <w:pStyle w:val="NormalWeb"/>
        <w:shd w:val="clear" w:color="auto" w:fill="FFFFFF"/>
        <w:textAlignment w:val="top"/>
        <w:rPr>
          <w:rFonts w:ascii="Verdana" w:hAnsi="Verdana"/>
          <w:color w:val="000000"/>
          <w:lang w:val="en-CA"/>
        </w:rPr>
      </w:pPr>
      <w:r w:rsidRPr="006339CA">
        <w:rPr>
          <w:rFonts w:ascii="Verdana" w:hAnsi="Verdana"/>
          <w:color w:val="000000"/>
          <w:lang w:val="en-CA"/>
        </w:rPr>
        <w:t xml:space="preserve">To: (donor’s investment advisor and firm name) </w:t>
      </w:r>
      <w:r w:rsidRPr="006339CA">
        <w:rPr>
          <w:rFonts w:ascii="Verdana" w:hAnsi="Verdana"/>
          <w:color w:val="000000"/>
        </w:rPr>
        <w:object w:dxaOrig="225" w:dyaOrig="225" w14:anchorId="00FB4223">
          <v:shape id="_x0000_i1143" type="#_x0000_t75" style="width:123.75pt;height:18pt" o:ole="">
            <v:imagedata r:id="rId38" o:title=""/>
          </v:shape>
          <w:control r:id="rId39" w:name="DefaultOcxName12" w:shapeid="_x0000_i1143"/>
        </w:object>
      </w:r>
    </w:p>
    <w:p w14:paraId="639D6330" w14:textId="200E22BE" w:rsidR="005F34C4" w:rsidRPr="006339CA" w:rsidRDefault="005F34C4" w:rsidP="005F34C4">
      <w:pPr>
        <w:pStyle w:val="NormalWeb"/>
        <w:shd w:val="clear" w:color="auto" w:fill="FFFFFF"/>
        <w:textAlignment w:val="top"/>
        <w:rPr>
          <w:rFonts w:ascii="Verdana" w:hAnsi="Verdana"/>
          <w:color w:val="000000"/>
          <w:lang w:val="en-CA"/>
        </w:rPr>
      </w:pPr>
      <w:r w:rsidRPr="006339CA">
        <w:rPr>
          <w:rFonts w:ascii="Verdana" w:hAnsi="Verdana"/>
          <w:color w:val="000000"/>
          <w:lang w:val="en-CA"/>
        </w:rPr>
        <w:t xml:space="preserve">I, </w:t>
      </w:r>
      <w:r w:rsidRPr="006339CA">
        <w:rPr>
          <w:rFonts w:ascii="Verdana" w:hAnsi="Verdana"/>
          <w:color w:val="000000"/>
        </w:rPr>
        <w:object w:dxaOrig="225" w:dyaOrig="225" w14:anchorId="4224DBC8">
          <v:shape id="_x0000_i1146" type="#_x0000_t75" style="width:161.25pt;height:18pt" o:ole="">
            <v:imagedata r:id="rId20" o:title=""/>
          </v:shape>
          <w:control r:id="rId40" w:name="DefaultOcxName13" w:shapeid="_x0000_i1146"/>
        </w:object>
      </w:r>
      <w:r w:rsidRPr="006339CA">
        <w:rPr>
          <w:rFonts w:ascii="Verdana" w:hAnsi="Verdana"/>
          <w:color w:val="000000"/>
          <w:lang w:val="en-CA"/>
        </w:rPr>
        <w:t>hereby direct you to transfer the following securities to The Canadian National Institute for the Blind (“CNIB”), Charitable Registration Number: 119219459 RR0003</w:t>
      </w:r>
    </w:p>
    <w:tbl>
      <w:tblPr>
        <w:tblW w:w="0" w:type="auto"/>
        <w:tblCellSpacing w:w="2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6"/>
        <w:gridCol w:w="3291"/>
      </w:tblGrid>
      <w:tr w:rsidR="005F34C4" w:rsidRPr="006339CA" w14:paraId="185809B9" w14:textId="77777777" w:rsidTr="002341A7">
        <w:trPr>
          <w:tblCellSpacing w:w="22" w:type="dxa"/>
        </w:trPr>
        <w:tc>
          <w:tcPr>
            <w:tcW w:w="0" w:type="auto"/>
            <w:vAlign w:val="center"/>
          </w:tcPr>
          <w:p w14:paraId="27F30FEA" w14:textId="77777777" w:rsidR="005F34C4" w:rsidRPr="006339CA" w:rsidRDefault="005F34C4" w:rsidP="002341A7">
            <w:pPr>
              <w:pStyle w:val="NormalWeb"/>
              <w:rPr>
                <w:rFonts w:ascii="Verdana" w:hAnsi="Verdana"/>
                <w:color w:val="000000"/>
              </w:rPr>
            </w:pPr>
            <w:r w:rsidRPr="006339CA">
              <w:rPr>
                <w:rFonts w:ascii="Verdana" w:hAnsi="Verdana"/>
                <w:color w:val="000000"/>
              </w:rPr>
              <w:lastRenderedPageBreak/>
              <w:t xml:space="preserve">Number and class </w:t>
            </w:r>
          </w:p>
        </w:tc>
        <w:tc>
          <w:tcPr>
            <w:tcW w:w="0" w:type="auto"/>
            <w:vAlign w:val="center"/>
          </w:tcPr>
          <w:p w14:paraId="32B657EE" w14:textId="12ED861B" w:rsidR="005F34C4" w:rsidRPr="006339CA" w:rsidRDefault="005F34C4" w:rsidP="002341A7">
            <w:pPr>
              <w:pStyle w:val="NormalWeb"/>
              <w:rPr>
                <w:rFonts w:ascii="Verdana" w:hAnsi="Verdana"/>
                <w:color w:val="000000"/>
              </w:rPr>
            </w:pPr>
            <w:r w:rsidRPr="006339CA">
              <w:rPr>
                <w:rFonts w:ascii="Verdana" w:hAnsi="Verdana"/>
                <w:color w:val="000000"/>
              </w:rPr>
              <w:object w:dxaOrig="225" w:dyaOrig="225" w14:anchorId="1B1061CC">
                <v:shape id="_x0000_i1149" type="#_x0000_t75" style="width:49.5pt;height:18pt" o:ole="">
                  <v:imagedata r:id="rId41" o:title=""/>
                </v:shape>
                <w:control r:id="rId42" w:name="DefaultOcxName14" w:shapeid="_x0000_i1149"/>
              </w:object>
            </w:r>
          </w:p>
        </w:tc>
      </w:tr>
      <w:tr w:rsidR="005F34C4" w:rsidRPr="006339CA" w14:paraId="5AF6C5B5" w14:textId="77777777" w:rsidTr="002341A7">
        <w:trPr>
          <w:tblCellSpacing w:w="22" w:type="dxa"/>
        </w:trPr>
        <w:tc>
          <w:tcPr>
            <w:tcW w:w="0" w:type="auto"/>
            <w:vAlign w:val="center"/>
          </w:tcPr>
          <w:p w14:paraId="0479C3E5" w14:textId="77777777" w:rsidR="005F34C4" w:rsidRPr="006339CA" w:rsidRDefault="005F34C4" w:rsidP="002341A7">
            <w:pPr>
              <w:pStyle w:val="NormalWeb"/>
              <w:rPr>
                <w:rFonts w:ascii="Verdana" w:hAnsi="Verdana"/>
                <w:color w:val="000000"/>
              </w:rPr>
            </w:pPr>
            <w:r w:rsidRPr="006339CA">
              <w:rPr>
                <w:rFonts w:ascii="Verdana" w:hAnsi="Verdana"/>
                <w:color w:val="000000"/>
              </w:rPr>
              <w:t xml:space="preserve">Of (name of issuer) </w:t>
            </w:r>
          </w:p>
        </w:tc>
        <w:tc>
          <w:tcPr>
            <w:tcW w:w="0" w:type="auto"/>
            <w:vAlign w:val="center"/>
          </w:tcPr>
          <w:p w14:paraId="4E5CD8D2" w14:textId="0C5F16D2" w:rsidR="005F34C4" w:rsidRPr="006339CA" w:rsidRDefault="005F34C4" w:rsidP="002341A7">
            <w:pPr>
              <w:pStyle w:val="NormalWeb"/>
              <w:rPr>
                <w:rFonts w:ascii="Verdana" w:hAnsi="Verdana"/>
                <w:color w:val="000000"/>
              </w:rPr>
            </w:pPr>
            <w:r w:rsidRPr="006339CA">
              <w:rPr>
                <w:rFonts w:ascii="Verdana" w:hAnsi="Verdana"/>
                <w:color w:val="000000"/>
              </w:rPr>
              <w:object w:dxaOrig="225" w:dyaOrig="225" w14:anchorId="5E84A1C1">
                <v:shape id="_x0000_i1153" type="#_x0000_t75" style="width:49.5pt;height:18pt" o:ole="">
                  <v:imagedata r:id="rId41" o:title=""/>
                </v:shape>
                <w:control r:id="rId43" w:name="DefaultOcxName15" w:shapeid="_x0000_i1153"/>
              </w:object>
            </w:r>
          </w:p>
        </w:tc>
      </w:tr>
      <w:tr w:rsidR="005F34C4" w:rsidRPr="006339CA" w14:paraId="4D857A48" w14:textId="77777777" w:rsidTr="002341A7">
        <w:trPr>
          <w:tblCellSpacing w:w="22" w:type="dxa"/>
        </w:trPr>
        <w:tc>
          <w:tcPr>
            <w:tcW w:w="0" w:type="auto"/>
            <w:vAlign w:val="center"/>
          </w:tcPr>
          <w:p w14:paraId="480B8D4A" w14:textId="77777777" w:rsidR="005F34C4" w:rsidRPr="006339CA" w:rsidRDefault="005F34C4" w:rsidP="002341A7">
            <w:pPr>
              <w:pStyle w:val="NormalWeb"/>
              <w:rPr>
                <w:rFonts w:ascii="Verdana" w:hAnsi="Verdana"/>
                <w:color w:val="000000"/>
              </w:rPr>
            </w:pPr>
            <w:r w:rsidRPr="006339CA">
              <w:rPr>
                <w:rFonts w:ascii="Verdana" w:hAnsi="Verdana"/>
                <w:color w:val="000000"/>
              </w:rPr>
              <w:t xml:space="preserve">From my account # </w:t>
            </w:r>
          </w:p>
        </w:tc>
        <w:tc>
          <w:tcPr>
            <w:tcW w:w="0" w:type="auto"/>
            <w:vAlign w:val="center"/>
          </w:tcPr>
          <w:p w14:paraId="7E38363B" w14:textId="7B613AE8" w:rsidR="005F34C4" w:rsidRPr="006339CA" w:rsidRDefault="005F34C4" w:rsidP="002341A7">
            <w:pPr>
              <w:pStyle w:val="NormalWeb"/>
              <w:rPr>
                <w:rFonts w:ascii="Verdana" w:hAnsi="Verdana"/>
                <w:color w:val="000000"/>
              </w:rPr>
            </w:pPr>
            <w:r w:rsidRPr="006339CA">
              <w:rPr>
                <w:rFonts w:ascii="Verdana" w:hAnsi="Verdana"/>
                <w:color w:val="000000"/>
              </w:rPr>
              <w:object w:dxaOrig="225" w:dyaOrig="225" w14:anchorId="213E505E">
                <v:shape id="_x0000_i1157" type="#_x0000_t75" style="width:49.5pt;height:18pt" o:ole="">
                  <v:imagedata r:id="rId41" o:title=""/>
                </v:shape>
                <w:control r:id="rId44" w:name="DefaultOcxName16" w:shapeid="_x0000_i1157"/>
              </w:object>
            </w:r>
          </w:p>
        </w:tc>
      </w:tr>
      <w:tr w:rsidR="005F34C4" w:rsidRPr="006339CA" w14:paraId="71CAB63E" w14:textId="77777777" w:rsidTr="002341A7">
        <w:trPr>
          <w:tblCellSpacing w:w="22" w:type="dxa"/>
        </w:trPr>
        <w:tc>
          <w:tcPr>
            <w:tcW w:w="0" w:type="auto"/>
            <w:vAlign w:val="center"/>
          </w:tcPr>
          <w:p w14:paraId="14B0F7F2" w14:textId="77777777" w:rsidR="005F34C4" w:rsidRPr="006339CA" w:rsidRDefault="005F34C4" w:rsidP="002341A7">
            <w:pPr>
              <w:pStyle w:val="NormalWeb"/>
              <w:rPr>
                <w:rFonts w:ascii="Verdana" w:hAnsi="Verdana"/>
                <w:color w:val="000000"/>
              </w:rPr>
            </w:pPr>
            <w:r w:rsidRPr="006339CA">
              <w:rPr>
                <w:rFonts w:ascii="Verdana" w:hAnsi="Verdana"/>
                <w:color w:val="000000"/>
              </w:rPr>
              <w:t xml:space="preserve">FINS # </w:t>
            </w:r>
          </w:p>
        </w:tc>
        <w:tc>
          <w:tcPr>
            <w:tcW w:w="0" w:type="auto"/>
            <w:vAlign w:val="center"/>
          </w:tcPr>
          <w:p w14:paraId="6424C5F2" w14:textId="2CB5E456" w:rsidR="005F34C4" w:rsidRPr="006339CA" w:rsidRDefault="005F34C4" w:rsidP="002341A7">
            <w:pPr>
              <w:pStyle w:val="NormalWeb"/>
              <w:rPr>
                <w:rFonts w:ascii="Verdana" w:hAnsi="Verdana"/>
                <w:color w:val="000000"/>
              </w:rPr>
            </w:pPr>
            <w:r w:rsidRPr="006339CA">
              <w:rPr>
                <w:rFonts w:ascii="Verdana" w:hAnsi="Verdana"/>
                <w:color w:val="000000"/>
              </w:rPr>
              <w:object w:dxaOrig="225" w:dyaOrig="225" w14:anchorId="6E9DE529">
                <v:shape id="_x0000_i1161" type="#_x0000_t75" style="width:49.5pt;height:18pt" o:ole="">
                  <v:imagedata r:id="rId41" o:title=""/>
                </v:shape>
                <w:control r:id="rId45" w:name="DefaultOcxName17" w:shapeid="_x0000_i1161"/>
              </w:object>
            </w:r>
          </w:p>
        </w:tc>
      </w:tr>
      <w:tr w:rsidR="005F34C4" w:rsidRPr="006339CA" w14:paraId="0B7C9CA1" w14:textId="77777777" w:rsidTr="002341A7">
        <w:trPr>
          <w:tblCellSpacing w:w="22" w:type="dxa"/>
        </w:trPr>
        <w:tc>
          <w:tcPr>
            <w:tcW w:w="0" w:type="auto"/>
            <w:gridSpan w:val="2"/>
            <w:vAlign w:val="center"/>
          </w:tcPr>
          <w:p w14:paraId="08BE66DB" w14:textId="77777777" w:rsidR="005F34C4" w:rsidRPr="006339CA" w:rsidRDefault="005F34C4" w:rsidP="002341A7">
            <w:pPr>
              <w:rPr>
                <w:color w:val="000000"/>
              </w:rPr>
            </w:pPr>
          </w:p>
        </w:tc>
      </w:tr>
      <w:tr w:rsidR="005F34C4" w:rsidRPr="006339CA" w14:paraId="250E3CBB" w14:textId="77777777" w:rsidTr="002341A7">
        <w:trPr>
          <w:tblCellSpacing w:w="22" w:type="dxa"/>
        </w:trPr>
        <w:tc>
          <w:tcPr>
            <w:tcW w:w="0" w:type="auto"/>
            <w:vAlign w:val="center"/>
          </w:tcPr>
          <w:p w14:paraId="46918163" w14:textId="77777777" w:rsidR="005F34C4" w:rsidRPr="006339CA" w:rsidRDefault="005F34C4" w:rsidP="002341A7">
            <w:pPr>
              <w:pStyle w:val="NormalWeb"/>
              <w:rPr>
                <w:rFonts w:ascii="Verdana" w:hAnsi="Verdana"/>
                <w:color w:val="000000"/>
              </w:rPr>
            </w:pPr>
            <w:r w:rsidRPr="006339CA">
              <w:rPr>
                <w:rFonts w:ascii="Verdana" w:hAnsi="Verdana"/>
                <w:color w:val="000000"/>
              </w:rPr>
              <w:t xml:space="preserve">Name for tax receipt </w:t>
            </w:r>
          </w:p>
        </w:tc>
        <w:tc>
          <w:tcPr>
            <w:tcW w:w="0" w:type="auto"/>
            <w:vAlign w:val="center"/>
          </w:tcPr>
          <w:p w14:paraId="571D95F2" w14:textId="24304C7A" w:rsidR="005F34C4" w:rsidRPr="006339CA" w:rsidRDefault="005F34C4" w:rsidP="002341A7">
            <w:pPr>
              <w:pStyle w:val="NormalWeb"/>
              <w:rPr>
                <w:rFonts w:ascii="Verdana" w:hAnsi="Verdana"/>
                <w:color w:val="000000"/>
              </w:rPr>
            </w:pPr>
            <w:r w:rsidRPr="006339CA">
              <w:rPr>
                <w:rFonts w:ascii="Verdana" w:hAnsi="Verdana"/>
                <w:color w:val="000000"/>
              </w:rPr>
              <w:object w:dxaOrig="225" w:dyaOrig="225" w14:anchorId="3A6D4CE2">
                <v:shape id="_x0000_i1165" type="#_x0000_t75" style="width:161.25pt;height:18pt" o:ole="">
                  <v:imagedata r:id="rId20" o:title=""/>
                </v:shape>
                <w:control r:id="rId46" w:name="DefaultOcxName18" w:shapeid="_x0000_i1165"/>
              </w:object>
            </w:r>
          </w:p>
        </w:tc>
      </w:tr>
      <w:tr w:rsidR="005F34C4" w:rsidRPr="006339CA" w14:paraId="67EA245C" w14:textId="77777777" w:rsidTr="002341A7">
        <w:trPr>
          <w:tblCellSpacing w:w="22" w:type="dxa"/>
        </w:trPr>
        <w:tc>
          <w:tcPr>
            <w:tcW w:w="0" w:type="auto"/>
            <w:gridSpan w:val="2"/>
            <w:vAlign w:val="center"/>
          </w:tcPr>
          <w:p w14:paraId="2E3CA747" w14:textId="77777777" w:rsidR="005F34C4" w:rsidRPr="006339CA" w:rsidRDefault="005F34C4" w:rsidP="002341A7">
            <w:pPr>
              <w:rPr>
                <w:color w:val="000000"/>
              </w:rPr>
            </w:pPr>
            <w:r w:rsidRPr="006339CA">
              <w:rPr>
                <w:color w:val="000000"/>
              </w:rPr>
              <w:t> </w:t>
            </w:r>
          </w:p>
        </w:tc>
      </w:tr>
      <w:tr w:rsidR="005F34C4" w:rsidRPr="006339CA" w14:paraId="2706BB35" w14:textId="77777777" w:rsidTr="002341A7">
        <w:trPr>
          <w:tblCellSpacing w:w="22" w:type="dxa"/>
        </w:trPr>
        <w:tc>
          <w:tcPr>
            <w:tcW w:w="0" w:type="auto"/>
            <w:vAlign w:val="center"/>
          </w:tcPr>
          <w:p w14:paraId="1C81C7E6" w14:textId="77777777" w:rsidR="005F34C4" w:rsidRPr="006339CA" w:rsidRDefault="005F34C4" w:rsidP="002341A7">
            <w:pPr>
              <w:pStyle w:val="NormalWeb"/>
              <w:rPr>
                <w:rFonts w:ascii="Verdana" w:hAnsi="Verdana"/>
                <w:color w:val="000000"/>
              </w:rPr>
            </w:pPr>
            <w:r w:rsidRPr="006339CA">
              <w:rPr>
                <w:rFonts w:ascii="Verdana" w:hAnsi="Verdana"/>
                <w:color w:val="000000"/>
              </w:rPr>
              <w:t xml:space="preserve">Donor address </w:t>
            </w:r>
          </w:p>
        </w:tc>
        <w:tc>
          <w:tcPr>
            <w:tcW w:w="0" w:type="auto"/>
            <w:vAlign w:val="center"/>
          </w:tcPr>
          <w:p w14:paraId="39DE7A4D" w14:textId="2E184696" w:rsidR="005F34C4" w:rsidRPr="006339CA" w:rsidRDefault="005F34C4" w:rsidP="002341A7">
            <w:pPr>
              <w:pStyle w:val="NormalWeb"/>
              <w:rPr>
                <w:rFonts w:ascii="Verdana" w:hAnsi="Verdana"/>
                <w:color w:val="000000"/>
              </w:rPr>
            </w:pPr>
            <w:r w:rsidRPr="006339CA">
              <w:rPr>
                <w:rFonts w:ascii="Verdana" w:hAnsi="Verdana"/>
                <w:color w:val="000000"/>
              </w:rPr>
              <w:object w:dxaOrig="225" w:dyaOrig="225" w14:anchorId="0E2B3EAA">
                <v:shape id="_x0000_i1168" type="#_x0000_t75" style="width:135.75pt;height:70.5pt" o:ole="">
                  <v:imagedata r:id="rId47" o:title=""/>
                </v:shape>
                <w:control r:id="rId48" w:name="DefaultOcxName19" w:shapeid="_x0000_i1168"/>
              </w:object>
            </w:r>
          </w:p>
        </w:tc>
      </w:tr>
    </w:tbl>
    <w:p w14:paraId="4848B4EC" w14:textId="77777777" w:rsidR="005F34C4" w:rsidRDefault="005F34C4" w:rsidP="005F34C4">
      <w:pPr>
        <w:shd w:val="clear" w:color="auto" w:fill="FFFFFF"/>
        <w:textAlignment w:val="top"/>
        <w:rPr>
          <w:rStyle w:val="Strong"/>
          <w:color w:val="000000"/>
          <w:lang w:val="en-CA"/>
        </w:rPr>
      </w:pPr>
    </w:p>
    <w:p w14:paraId="2851A551" w14:textId="77777777" w:rsidR="005F34C4" w:rsidRDefault="005F34C4" w:rsidP="005F34C4">
      <w:pPr>
        <w:shd w:val="clear" w:color="auto" w:fill="FFFFFF"/>
        <w:textAlignment w:val="top"/>
        <w:rPr>
          <w:rStyle w:val="Strong"/>
          <w:color w:val="000000"/>
          <w:lang w:val="en-CA"/>
        </w:rPr>
      </w:pPr>
    </w:p>
    <w:p w14:paraId="5F3FD743" w14:textId="77777777" w:rsidR="005F34C4" w:rsidRPr="006339CA" w:rsidRDefault="005F34C4" w:rsidP="005F34C4">
      <w:pPr>
        <w:shd w:val="clear" w:color="auto" w:fill="FFFFFF"/>
        <w:textAlignment w:val="top"/>
        <w:rPr>
          <w:color w:val="000000"/>
          <w:lang w:val="en-CA"/>
        </w:rPr>
      </w:pPr>
      <w:r w:rsidRPr="006339CA">
        <w:rPr>
          <w:rStyle w:val="Strong"/>
          <w:color w:val="000000"/>
          <w:lang w:val="en-CA"/>
        </w:rPr>
        <w:t>Donor Signature</w:t>
      </w:r>
      <w:r w:rsidRPr="006339CA">
        <w:rPr>
          <w:color w:val="000000"/>
          <w:lang w:val="en-CA"/>
        </w:rPr>
        <w:t xml:space="preserve"> </w:t>
      </w:r>
      <w:r>
        <w:rPr>
          <w:color w:val="000000"/>
          <w:lang w:val="en-CA"/>
        </w:rPr>
        <w:tab/>
      </w:r>
      <w:r>
        <w:rPr>
          <w:color w:val="000000"/>
          <w:lang w:val="en-CA"/>
        </w:rPr>
        <w:tab/>
      </w:r>
      <w:r>
        <w:rPr>
          <w:color w:val="000000"/>
          <w:lang w:val="en-CA"/>
        </w:rPr>
        <w:tab/>
      </w:r>
      <w:r>
        <w:rPr>
          <w:color w:val="000000"/>
          <w:lang w:val="en-CA"/>
        </w:rPr>
        <w:tab/>
      </w:r>
      <w:r>
        <w:rPr>
          <w:color w:val="000000"/>
          <w:lang w:val="en-CA"/>
        </w:rPr>
        <w:tab/>
      </w:r>
      <w:proofErr w:type="gramStart"/>
      <w:r w:rsidRPr="00284008">
        <w:rPr>
          <w:b/>
          <w:color w:val="000000"/>
          <w:lang w:val="en-CA"/>
        </w:rPr>
        <w:t>Date:</w:t>
      </w:r>
      <w:r>
        <w:rPr>
          <w:b/>
          <w:color w:val="000000"/>
          <w:lang w:val="en-CA"/>
        </w:rPr>
        <w:t>_</w:t>
      </w:r>
      <w:proofErr w:type="gramEnd"/>
      <w:r>
        <w:rPr>
          <w:b/>
          <w:color w:val="000000"/>
          <w:lang w:val="en-CA"/>
        </w:rPr>
        <w:t>___________</w:t>
      </w:r>
    </w:p>
    <w:p w14:paraId="2F320014" w14:textId="77777777" w:rsidR="005F34C4" w:rsidRDefault="005F34C4" w:rsidP="005F34C4">
      <w:pPr>
        <w:pStyle w:val="NormalWeb"/>
        <w:shd w:val="clear" w:color="auto" w:fill="FFFFFF"/>
        <w:textAlignment w:val="top"/>
        <w:rPr>
          <w:rFonts w:ascii="Verdana" w:hAnsi="Verdana"/>
          <w:color w:val="000000"/>
          <w:lang w:val="en-CA"/>
        </w:rPr>
      </w:pPr>
      <w:r w:rsidRPr="006339CA">
        <w:rPr>
          <w:rFonts w:ascii="Verdana" w:hAnsi="Verdana"/>
          <w:color w:val="000000"/>
          <w:lang w:val="en-CA"/>
        </w:rPr>
        <w:t>X ________________________</w:t>
      </w:r>
    </w:p>
    <w:p w14:paraId="2C39D7D5" w14:textId="77777777" w:rsidR="005F34C4" w:rsidRPr="006339CA" w:rsidRDefault="005F34C4" w:rsidP="005F34C4">
      <w:pPr>
        <w:pStyle w:val="NormalWeb"/>
        <w:shd w:val="clear" w:color="auto" w:fill="FFFFFF"/>
        <w:textAlignment w:val="top"/>
        <w:rPr>
          <w:rFonts w:ascii="Verdana" w:hAnsi="Verdana"/>
          <w:color w:val="000000"/>
          <w:lang w:val="en-CA"/>
        </w:rPr>
      </w:pPr>
    </w:p>
    <w:p w14:paraId="4219D4AE" w14:textId="77777777" w:rsidR="005F34C4" w:rsidRDefault="005F34C4" w:rsidP="005F34C4">
      <w:pPr>
        <w:shd w:val="clear" w:color="auto" w:fill="FFFFFF"/>
        <w:textAlignment w:val="top"/>
        <w:rPr>
          <w:color w:val="000000"/>
          <w:lang w:val="en-CA"/>
        </w:rPr>
      </w:pPr>
      <w:r w:rsidRPr="006339CA">
        <w:rPr>
          <w:rStyle w:val="Strong"/>
          <w:color w:val="000000"/>
          <w:lang w:val="en-CA"/>
        </w:rPr>
        <w:t>Account Information</w:t>
      </w:r>
      <w:r w:rsidRPr="006339CA">
        <w:rPr>
          <w:color w:val="000000"/>
          <w:lang w:val="en-CA"/>
        </w:rPr>
        <w:t xml:space="preserve"> </w:t>
      </w:r>
    </w:p>
    <w:p w14:paraId="7400E9EE" w14:textId="77777777" w:rsidR="005F34C4" w:rsidRDefault="005F34C4" w:rsidP="005F34C4">
      <w:pPr>
        <w:shd w:val="clear" w:color="auto" w:fill="FFFFFF"/>
        <w:textAlignment w:val="top"/>
        <w:rPr>
          <w:color w:val="000000"/>
          <w:lang w:val="en-CA"/>
        </w:rPr>
      </w:pPr>
    </w:p>
    <w:p w14:paraId="621B3DAE" w14:textId="77777777" w:rsidR="005F34C4" w:rsidRPr="006339CA" w:rsidRDefault="005F34C4" w:rsidP="005F34C4">
      <w:pPr>
        <w:shd w:val="clear" w:color="auto" w:fill="FFFFFF"/>
        <w:textAlignment w:val="top"/>
        <w:rPr>
          <w:color w:val="000000"/>
          <w:lang w:val="en-CA"/>
        </w:rPr>
      </w:pPr>
      <w:r w:rsidRPr="006339CA">
        <w:rPr>
          <w:rStyle w:val="Strong"/>
          <w:color w:val="000000"/>
          <w:lang w:val="en-CA"/>
        </w:rPr>
        <w:t>The account information for CNIB is as follows:</w:t>
      </w:r>
      <w:r w:rsidRPr="006339CA">
        <w:rPr>
          <w:color w:val="000000"/>
          <w:lang w:val="en-CA"/>
        </w:rPr>
        <w:br/>
        <w:t xml:space="preserve">Scotia </w:t>
      </w:r>
      <w:proofErr w:type="spellStart"/>
      <w:r>
        <w:rPr>
          <w:color w:val="000000"/>
          <w:lang w:val="en-CA"/>
        </w:rPr>
        <w:t>iTRADE</w:t>
      </w:r>
      <w:proofErr w:type="spellEnd"/>
      <w:r w:rsidRPr="006339CA">
        <w:rPr>
          <w:color w:val="000000"/>
          <w:lang w:val="en-CA"/>
        </w:rPr>
        <w:br/>
        <w:t>40 King Street West</w:t>
      </w:r>
      <w:r w:rsidRPr="006339CA">
        <w:rPr>
          <w:color w:val="000000"/>
          <w:lang w:val="en-CA"/>
        </w:rPr>
        <w:br/>
        <w:t>Toronto, ON M5H 1H1</w:t>
      </w:r>
      <w:r w:rsidRPr="006339CA">
        <w:rPr>
          <w:color w:val="000000"/>
          <w:lang w:val="en-CA"/>
        </w:rPr>
        <w:br/>
        <w:t>Account # 555-88040-18     CUID:SCOT     DTC:5011</w:t>
      </w:r>
      <w:r w:rsidRPr="006339CA">
        <w:rPr>
          <w:color w:val="000000"/>
          <w:lang w:val="en-CA"/>
        </w:rPr>
        <w:br/>
        <w:t xml:space="preserve">Attention: Deo </w:t>
      </w:r>
      <w:proofErr w:type="spellStart"/>
      <w:r w:rsidRPr="006339CA">
        <w:rPr>
          <w:color w:val="000000"/>
          <w:lang w:val="en-CA"/>
        </w:rPr>
        <w:t>Deoram</w:t>
      </w:r>
      <w:proofErr w:type="spellEnd"/>
      <w:r w:rsidRPr="006339CA">
        <w:rPr>
          <w:color w:val="000000"/>
          <w:lang w:val="en-CA"/>
        </w:rPr>
        <w:t xml:space="preserve"> Tel: 416-775-5572</w:t>
      </w:r>
      <w:r w:rsidRPr="006339CA">
        <w:rPr>
          <w:color w:val="000000"/>
          <w:lang w:val="en-CA"/>
        </w:rPr>
        <w:br/>
      </w:r>
      <w:r w:rsidRPr="006339CA">
        <w:rPr>
          <w:color w:val="000000"/>
          <w:lang w:val="en-CA"/>
        </w:rPr>
        <w:br/>
      </w:r>
      <w:r w:rsidRPr="006339CA">
        <w:rPr>
          <w:rStyle w:val="Strong"/>
          <w:color w:val="000000"/>
          <w:lang w:val="en-CA"/>
        </w:rPr>
        <w:t>If you have any questions regarding the transfer, please contact:</w:t>
      </w:r>
      <w:r w:rsidRPr="006339CA">
        <w:rPr>
          <w:color w:val="000000"/>
          <w:lang w:val="en-CA"/>
        </w:rPr>
        <w:br/>
        <w:t>Gilbert Mallette</w:t>
      </w:r>
      <w:r>
        <w:rPr>
          <w:color w:val="000000"/>
          <w:lang w:val="en-CA"/>
        </w:rPr>
        <w:t xml:space="preserve">, </w:t>
      </w:r>
      <w:r w:rsidRPr="006339CA">
        <w:rPr>
          <w:color w:val="000000"/>
          <w:lang w:val="en-CA"/>
        </w:rPr>
        <w:t xml:space="preserve">Manager, Treasury, CNIB </w:t>
      </w:r>
      <w:r>
        <w:rPr>
          <w:color w:val="000000"/>
          <w:lang w:val="en-CA"/>
        </w:rPr>
        <w:br/>
        <w:t xml:space="preserve">Tel: (416) 486-2500, ext. 8679 </w:t>
      </w:r>
      <w:r w:rsidRPr="006339CA">
        <w:rPr>
          <w:color w:val="000000"/>
          <w:lang w:val="en-CA"/>
        </w:rPr>
        <w:t>Fax: (416) 480-7700</w:t>
      </w:r>
    </w:p>
    <w:p w14:paraId="66EC3576" w14:textId="77777777" w:rsidR="005F34C4" w:rsidRDefault="005F34C4" w:rsidP="005F34C4"/>
    <w:p w14:paraId="0ECBD327" w14:textId="77777777" w:rsidR="005F34C4" w:rsidRDefault="005F34C4" w:rsidP="005F34C4">
      <w:r>
        <w:t>Charitable Registration No. 119219459 RR0003</w:t>
      </w:r>
    </w:p>
    <w:p w14:paraId="3573AB36" w14:textId="77777777" w:rsidR="005F34C4" w:rsidRPr="001E3E7D" w:rsidRDefault="005F34C4" w:rsidP="005F34C4">
      <w:pPr>
        <w:rPr>
          <w:b/>
        </w:rPr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W w:w="0" w:type="auto"/>
        <w:tblInd w:w="6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0"/>
      </w:tblGrid>
      <w:tr w:rsidR="005F34C4" w:rsidRPr="0041077F" w14:paraId="7F25CEF5" w14:textId="77777777" w:rsidTr="002341A7">
        <w:tc>
          <w:tcPr>
            <w:tcW w:w="1620" w:type="dxa"/>
            <w:shd w:val="clear" w:color="auto" w:fill="auto"/>
          </w:tcPr>
          <w:p w14:paraId="317C0DAF" w14:textId="77777777" w:rsidR="005F34C4" w:rsidRPr="0041077F" w:rsidRDefault="005F34C4" w:rsidP="002341A7">
            <w:pPr>
              <w:rPr>
                <w:b/>
              </w:rPr>
            </w:pPr>
            <w:r w:rsidRPr="0041077F">
              <w:rPr>
                <w:b/>
              </w:rPr>
              <w:t xml:space="preserve">     Print</w:t>
            </w:r>
          </w:p>
        </w:tc>
      </w:tr>
    </w:tbl>
    <w:p w14:paraId="68818BC8" w14:textId="77777777" w:rsidR="005F34C4" w:rsidRPr="001E3E7D" w:rsidRDefault="005F34C4" w:rsidP="005F34C4">
      <w:pPr>
        <w:rPr>
          <w:b/>
        </w:rPr>
      </w:pPr>
    </w:p>
    <w:p w14:paraId="76535EB6" w14:textId="3F97F024" w:rsidR="0009712E" w:rsidRDefault="0009712E" w:rsidP="005F34C4">
      <w:pPr>
        <w:shd w:val="clear" w:color="auto" w:fill="FFFFFF"/>
        <w:textAlignment w:val="top"/>
        <w:outlineLvl w:val="2"/>
        <w:rPr>
          <w:rFonts w:ascii="Arial" w:hAnsi="Arial" w:cs="Arial"/>
        </w:rPr>
      </w:pPr>
    </w:p>
    <w:sectPr w:rsidR="0009712E" w:rsidSect="0009712E">
      <w:headerReference w:type="default" r:id="rId49"/>
      <w:headerReference w:type="first" r:id="rId50"/>
      <w:pgSz w:w="12240" w:h="15840"/>
      <w:pgMar w:top="1440" w:right="1440" w:bottom="1080" w:left="1440" w:header="27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3F26EA" w14:textId="77777777" w:rsidR="00586DE9" w:rsidRDefault="00586DE9" w:rsidP="005D260D">
      <w:pPr>
        <w:spacing w:after="0" w:line="240" w:lineRule="auto"/>
      </w:pPr>
      <w:r>
        <w:separator/>
      </w:r>
    </w:p>
  </w:endnote>
  <w:endnote w:type="continuationSeparator" w:id="0">
    <w:p w14:paraId="2856C3A9" w14:textId="77777777" w:rsidR="00586DE9" w:rsidRDefault="00586DE9" w:rsidP="005D26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6561C0" w14:textId="77777777" w:rsidR="00586DE9" w:rsidRDefault="00586DE9" w:rsidP="005D260D">
      <w:pPr>
        <w:spacing w:after="0" w:line="240" w:lineRule="auto"/>
      </w:pPr>
      <w:r>
        <w:separator/>
      </w:r>
    </w:p>
  </w:footnote>
  <w:footnote w:type="continuationSeparator" w:id="0">
    <w:p w14:paraId="23DA907E" w14:textId="77777777" w:rsidR="00586DE9" w:rsidRDefault="00586DE9" w:rsidP="005D26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C49C80" w14:textId="77777777" w:rsidR="005D260D" w:rsidRPr="0086350B" w:rsidRDefault="0086350B" w:rsidP="0009712E">
    <w:pPr>
      <w:pStyle w:val="Header"/>
      <w:ind w:left="-1170"/>
      <w:jc w:val="center"/>
    </w:pPr>
    <w:r>
      <w:rPr>
        <w:noProof/>
      </w:rPr>
      <w:drawing>
        <wp:inline distT="0" distB="0" distL="0" distR="0" wp14:anchorId="36062DFE" wp14:editId="261F273E">
          <wp:extent cx="7448550" cy="648970"/>
          <wp:effectExtent l="0" t="0" r="0" b="0"/>
          <wp:docPr id="47" name="Picture 4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Second P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1465" cy="649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8B075A" w14:textId="77777777" w:rsidR="00AB28EE" w:rsidRDefault="00CC0149" w:rsidP="0009712E">
    <w:pPr>
      <w:pStyle w:val="Header"/>
      <w:ind w:left="-1170"/>
      <w:jc w:val="center"/>
    </w:pPr>
    <w:r>
      <w:rPr>
        <w:noProof/>
      </w:rPr>
      <w:drawing>
        <wp:inline distT="0" distB="0" distL="0" distR="0" wp14:anchorId="14313152" wp14:editId="3E3DC851">
          <wp:extent cx="7434072" cy="1291694"/>
          <wp:effectExtent l="0" t="0" r="0" b="3810"/>
          <wp:docPr id="48" name="Picture 48" descr="CNIB Foundation logo&#10;Fondation INCA logo&#10;&#10;1929, av Bayview Avenue&#10;Toronto, ON M4G 3E8&#10;416.486.2500&#10;1.800.563.2642&#10;cnib.ca and inca.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NIB Foundation_National Letterhead_BIL_ENG Fir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4072" cy="12916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C7020"/>
    <w:multiLevelType w:val="hybridMultilevel"/>
    <w:tmpl w:val="2F4E41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E352B40"/>
    <w:multiLevelType w:val="hybridMultilevel"/>
    <w:tmpl w:val="EB7694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D260D"/>
    <w:rsid w:val="00010A00"/>
    <w:rsid w:val="000279A5"/>
    <w:rsid w:val="000528B8"/>
    <w:rsid w:val="00053010"/>
    <w:rsid w:val="00086478"/>
    <w:rsid w:val="0009712E"/>
    <w:rsid w:val="000D6AF4"/>
    <w:rsid w:val="0011046F"/>
    <w:rsid w:val="001B1F99"/>
    <w:rsid w:val="00292A67"/>
    <w:rsid w:val="002E4A60"/>
    <w:rsid w:val="003362D5"/>
    <w:rsid w:val="003477DE"/>
    <w:rsid w:val="003672B8"/>
    <w:rsid w:val="00382ED6"/>
    <w:rsid w:val="00426234"/>
    <w:rsid w:val="004B5C91"/>
    <w:rsid w:val="00566B61"/>
    <w:rsid w:val="00582F81"/>
    <w:rsid w:val="00586DE9"/>
    <w:rsid w:val="005D260D"/>
    <w:rsid w:val="005E662B"/>
    <w:rsid w:val="005F34C4"/>
    <w:rsid w:val="006049C1"/>
    <w:rsid w:val="00662B9B"/>
    <w:rsid w:val="00762050"/>
    <w:rsid w:val="00762161"/>
    <w:rsid w:val="007F5E70"/>
    <w:rsid w:val="00800BAB"/>
    <w:rsid w:val="0080561B"/>
    <w:rsid w:val="0086350B"/>
    <w:rsid w:val="00877683"/>
    <w:rsid w:val="0092139B"/>
    <w:rsid w:val="00957526"/>
    <w:rsid w:val="009A6634"/>
    <w:rsid w:val="009B0F2D"/>
    <w:rsid w:val="009B3FB0"/>
    <w:rsid w:val="00A45EB8"/>
    <w:rsid w:val="00AB28EE"/>
    <w:rsid w:val="00AC7B8E"/>
    <w:rsid w:val="00B21E05"/>
    <w:rsid w:val="00B27254"/>
    <w:rsid w:val="00C16A8A"/>
    <w:rsid w:val="00C26715"/>
    <w:rsid w:val="00C63B57"/>
    <w:rsid w:val="00CC0149"/>
    <w:rsid w:val="00D056E2"/>
    <w:rsid w:val="00D678C8"/>
    <w:rsid w:val="00D913D7"/>
    <w:rsid w:val="00DB1C1C"/>
    <w:rsid w:val="00DC492A"/>
    <w:rsid w:val="00DD2518"/>
    <w:rsid w:val="00DF1738"/>
    <w:rsid w:val="00EE25FF"/>
    <w:rsid w:val="00EE396B"/>
    <w:rsid w:val="00EF73C4"/>
    <w:rsid w:val="00F2554F"/>
    <w:rsid w:val="00F543EA"/>
    <w:rsid w:val="00F719E2"/>
    <w:rsid w:val="00FE2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8673"/>
    <o:shapelayout v:ext="edit">
      <o:idmap v:ext="edit" data="1"/>
    </o:shapelayout>
  </w:shapeDefaults>
  <w:decimalSymbol w:val="."/>
  <w:listSeparator w:val=","/>
  <w14:docId w14:val="5C41CF1B"/>
  <w15:chartTrackingRefBased/>
  <w15:docId w15:val="{FDD87C77-458C-4D00-B7E2-ECD7C4EB0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hAnsi="Verdan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35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26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260D"/>
    <w:rPr>
      <w:rFonts w:ascii="Verdana" w:hAnsi="Verdana"/>
      <w:sz w:val="24"/>
    </w:rPr>
  </w:style>
  <w:style w:type="paragraph" w:styleId="Footer">
    <w:name w:val="footer"/>
    <w:basedOn w:val="Normal"/>
    <w:link w:val="FooterChar"/>
    <w:uiPriority w:val="99"/>
    <w:unhideWhenUsed/>
    <w:rsid w:val="005D26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260D"/>
    <w:rPr>
      <w:rFonts w:ascii="Verdana" w:hAnsi="Verdana"/>
      <w:sz w:val="24"/>
    </w:rPr>
  </w:style>
  <w:style w:type="paragraph" w:customStyle="1" w:styleId="BasicParagraph">
    <w:name w:val="[Basic Paragraph]"/>
    <w:basedOn w:val="Normal"/>
    <w:uiPriority w:val="99"/>
    <w:rsid w:val="005D260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</w:rPr>
  </w:style>
  <w:style w:type="paragraph" w:styleId="ListParagraph">
    <w:name w:val="List Paragraph"/>
    <w:basedOn w:val="Normal"/>
    <w:uiPriority w:val="34"/>
    <w:qFormat/>
    <w:rsid w:val="00D913D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6350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3F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FB0"/>
    <w:rPr>
      <w:rFonts w:ascii="Segoe UI" w:hAnsi="Segoe UI" w:cs="Segoe UI"/>
      <w:sz w:val="18"/>
      <w:szCs w:val="18"/>
    </w:rPr>
  </w:style>
  <w:style w:type="character" w:styleId="Hyperlink">
    <w:name w:val="Hyperlink"/>
    <w:rsid w:val="00EE396B"/>
    <w:rPr>
      <w:color w:val="155D7F"/>
      <w:u w:val="single"/>
    </w:rPr>
  </w:style>
  <w:style w:type="paragraph" w:styleId="NormalWeb">
    <w:name w:val="Normal (Web)"/>
    <w:basedOn w:val="Normal"/>
    <w:rsid w:val="00EE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styleId="Strong">
    <w:name w:val="Strong"/>
    <w:qFormat/>
    <w:rsid w:val="00EE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75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1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0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0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54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676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47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269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5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41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825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6661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9946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39771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7603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7025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6626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4037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529965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9905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6553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3239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64544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16744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58652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0487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8385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81820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26446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2.xml"/><Relationship Id="rId18" Type="http://schemas.openxmlformats.org/officeDocument/2006/relationships/image" Target="media/image5.wmf"/><Relationship Id="rId26" Type="http://schemas.openxmlformats.org/officeDocument/2006/relationships/control" Target="activeX/activeX10.xml"/><Relationship Id="rId39" Type="http://schemas.openxmlformats.org/officeDocument/2006/relationships/control" Target="activeX/activeX21.xml"/><Relationship Id="rId3" Type="http://schemas.openxmlformats.org/officeDocument/2006/relationships/customXml" Target="../customXml/item3.xml"/><Relationship Id="rId21" Type="http://schemas.openxmlformats.org/officeDocument/2006/relationships/control" Target="activeX/activeX6.xml"/><Relationship Id="rId34" Type="http://schemas.openxmlformats.org/officeDocument/2006/relationships/control" Target="activeX/activeX18.xml"/><Relationship Id="rId42" Type="http://schemas.openxmlformats.org/officeDocument/2006/relationships/control" Target="activeX/activeX23.xml"/><Relationship Id="rId47" Type="http://schemas.openxmlformats.org/officeDocument/2006/relationships/image" Target="media/image10.wmf"/><Relationship Id="rId50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2.wmf"/><Relationship Id="rId17" Type="http://schemas.openxmlformats.org/officeDocument/2006/relationships/control" Target="activeX/activeX4.xml"/><Relationship Id="rId25" Type="http://schemas.openxmlformats.org/officeDocument/2006/relationships/control" Target="activeX/activeX9.xml"/><Relationship Id="rId33" Type="http://schemas.openxmlformats.org/officeDocument/2006/relationships/control" Target="activeX/activeX17.xml"/><Relationship Id="rId38" Type="http://schemas.openxmlformats.org/officeDocument/2006/relationships/image" Target="media/image8.wmf"/><Relationship Id="rId46" Type="http://schemas.openxmlformats.org/officeDocument/2006/relationships/control" Target="activeX/activeX27.xml"/><Relationship Id="rId2" Type="http://schemas.openxmlformats.org/officeDocument/2006/relationships/customXml" Target="../customXml/item2.xml"/><Relationship Id="rId16" Type="http://schemas.openxmlformats.org/officeDocument/2006/relationships/image" Target="media/image4.wmf"/><Relationship Id="rId20" Type="http://schemas.openxmlformats.org/officeDocument/2006/relationships/image" Target="media/image6.wmf"/><Relationship Id="rId29" Type="http://schemas.openxmlformats.org/officeDocument/2006/relationships/control" Target="activeX/activeX13.xml"/><Relationship Id="rId41" Type="http://schemas.openxmlformats.org/officeDocument/2006/relationships/image" Target="media/image9.w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ontrol" Target="activeX/activeX1.xml"/><Relationship Id="rId24" Type="http://schemas.openxmlformats.org/officeDocument/2006/relationships/control" Target="activeX/activeX8.xml"/><Relationship Id="rId32" Type="http://schemas.openxmlformats.org/officeDocument/2006/relationships/control" Target="activeX/activeX16.xml"/><Relationship Id="rId37" Type="http://schemas.openxmlformats.org/officeDocument/2006/relationships/hyperlink" Target="mailto:ruth.dsouza@cnib.ca" TargetMode="External"/><Relationship Id="rId40" Type="http://schemas.openxmlformats.org/officeDocument/2006/relationships/control" Target="activeX/activeX22.xml"/><Relationship Id="rId45" Type="http://schemas.openxmlformats.org/officeDocument/2006/relationships/control" Target="activeX/activeX26.xml"/><Relationship Id="rId5" Type="http://schemas.openxmlformats.org/officeDocument/2006/relationships/styles" Target="styles.xml"/><Relationship Id="rId15" Type="http://schemas.openxmlformats.org/officeDocument/2006/relationships/control" Target="activeX/activeX3.xml"/><Relationship Id="rId23" Type="http://schemas.openxmlformats.org/officeDocument/2006/relationships/control" Target="activeX/activeX7.xml"/><Relationship Id="rId28" Type="http://schemas.openxmlformats.org/officeDocument/2006/relationships/control" Target="activeX/activeX12.xml"/><Relationship Id="rId36" Type="http://schemas.openxmlformats.org/officeDocument/2006/relationships/control" Target="activeX/activeX20.xml"/><Relationship Id="rId49" Type="http://schemas.openxmlformats.org/officeDocument/2006/relationships/header" Target="header1.xml"/><Relationship Id="rId10" Type="http://schemas.openxmlformats.org/officeDocument/2006/relationships/image" Target="media/image1.wmf"/><Relationship Id="rId19" Type="http://schemas.openxmlformats.org/officeDocument/2006/relationships/control" Target="activeX/activeX5.xml"/><Relationship Id="rId31" Type="http://schemas.openxmlformats.org/officeDocument/2006/relationships/control" Target="activeX/activeX15.xml"/><Relationship Id="rId44" Type="http://schemas.openxmlformats.org/officeDocument/2006/relationships/control" Target="activeX/activeX25.xml"/><Relationship Id="rId52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wmf"/><Relationship Id="rId22" Type="http://schemas.openxmlformats.org/officeDocument/2006/relationships/image" Target="media/image7.wmf"/><Relationship Id="rId27" Type="http://schemas.openxmlformats.org/officeDocument/2006/relationships/control" Target="activeX/activeX11.xml"/><Relationship Id="rId30" Type="http://schemas.openxmlformats.org/officeDocument/2006/relationships/control" Target="activeX/activeX14.xml"/><Relationship Id="rId35" Type="http://schemas.openxmlformats.org/officeDocument/2006/relationships/control" Target="activeX/activeX19.xml"/><Relationship Id="rId43" Type="http://schemas.openxmlformats.org/officeDocument/2006/relationships/control" Target="activeX/activeX24.xml"/><Relationship Id="rId48" Type="http://schemas.openxmlformats.org/officeDocument/2006/relationships/control" Target="activeX/activeX28.xml"/><Relationship Id="rId8" Type="http://schemas.openxmlformats.org/officeDocument/2006/relationships/footnotes" Target="footnotes.xml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0F9B536E8C734AA62DCDE4B223CA39" ma:contentTypeVersion="4" ma:contentTypeDescription="Create a new document." ma:contentTypeScope="" ma:versionID="a9e1b21f84439acd9ab61691da1ad6b5">
  <xsd:schema xmlns:xsd="http://www.w3.org/2001/XMLSchema" xmlns:xs="http://www.w3.org/2001/XMLSchema" xmlns:p="http://schemas.microsoft.com/office/2006/metadata/properties" xmlns:ns2="3e9fc1b5-b80e-4a9b-9555-4213f383a1aa" xmlns:ns3="5ba8e56f-9e60-4aff-af62-26aca3b2b204" targetNamespace="http://schemas.microsoft.com/office/2006/metadata/properties" ma:root="true" ma:fieldsID="c7800958e22e999eb530d337cb9bf571" ns2:_="" ns3:_="">
    <xsd:import namespace="3e9fc1b5-b80e-4a9b-9555-4213f383a1aa"/>
    <xsd:import namespace="5ba8e56f-9e60-4aff-af62-26aca3b2b204"/>
    <xsd:element name="properties">
      <xsd:complexType>
        <xsd:sequence>
          <xsd:element name="documentManagement">
            <xsd:complexType>
              <xsd:all>
                <xsd:element ref="ns2:Region" minOccurs="0"/>
                <xsd:element ref="ns2:Asset_x0020_Type" minOccurs="0"/>
                <xsd:element ref="ns3:Doc_x0020_Type" minOccurs="0"/>
                <xsd:element ref="ns3:Sort_x0020_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9fc1b5-b80e-4a9b-9555-4213f383a1aa" elementFormDefault="qualified">
    <xsd:import namespace="http://schemas.microsoft.com/office/2006/documentManagement/types"/>
    <xsd:import namespace="http://schemas.microsoft.com/office/infopath/2007/PartnerControls"/>
    <xsd:element name="Region" ma:index="8" nillable="true" ma:displayName="Region" ma:format="Dropdown" ma:internalName="Region">
      <xsd:simpleType>
        <xsd:restriction base="dms:Choice">
          <xsd:enumeration value="National"/>
          <xsd:enumeration value="BC &amp; Yukon"/>
          <xsd:enumeration value="Alberta &amp; Northwest Territories"/>
          <xsd:enumeration value="Saskatchewan"/>
          <xsd:enumeration value="Manitoba"/>
          <xsd:enumeration value="Ontario – GTA"/>
          <xsd:enumeration value="Ontario – East"/>
          <xsd:enumeration value="Ontario – West"/>
          <xsd:enumeration value="Ontario – North"/>
          <xsd:enumeration value="Quebec"/>
          <xsd:enumeration value="New Brunswick"/>
          <xsd:enumeration value="PEI"/>
          <xsd:enumeration value="Nova Scotia"/>
          <xsd:enumeration value="Newfoundland and Labrador"/>
        </xsd:restriction>
      </xsd:simpleType>
    </xsd:element>
    <xsd:element name="Asset_x0020_Type" ma:index="9" nillable="true" ma:displayName="Asset Type" ma:format="Dropdown" ma:internalName="Asset_x0020_Type">
      <xsd:simpleType>
        <xsd:restriction base="dms:Choice">
          <xsd:enumeration value="Logos"/>
          <xsd:enumeration value="Icons"/>
          <xsd:enumeration value="Templates"/>
          <xsd:enumeration value="Audio"/>
          <xsd:enumeration value="Video"/>
          <xsd:enumeration value="Social Media"/>
          <xsd:enumeration value="Othe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8e56f-9e60-4aff-af62-26aca3b2b204" elementFormDefault="qualified">
    <xsd:import namespace="http://schemas.microsoft.com/office/2006/documentManagement/types"/>
    <xsd:import namespace="http://schemas.microsoft.com/office/infopath/2007/PartnerControls"/>
    <xsd:element name="Doc_x0020_Type" ma:index="10" nillable="true" ma:displayName="File Type" ma:default="EPS" ma:format="Dropdown" ma:internalName="Doc_x0020_Type">
      <xsd:simpleType>
        <xsd:restriction base="dms:Choice">
          <xsd:enumeration value="EPS"/>
          <xsd:enumeration value="AI"/>
          <xsd:enumeration value="PDF"/>
          <xsd:enumeration value="PNG"/>
          <xsd:enumeration value="JPG"/>
          <xsd:enumeration value="PPTX"/>
          <xsd:enumeration value="DOC"/>
          <xsd:enumeration value="MP4"/>
        </xsd:restriction>
      </xsd:simpleType>
    </xsd:element>
    <xsd:element name="Sort_x0020_Order" ma:index="11" nillable="true" ma:displayName="Sort Order" ma:decimals="0" ma:internalName="Sort_x0020_Order">
      <xsd:simpleType>
        <xsd:restriction base="dms:Number">
          <xsd:minInclusive value="0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set_x0020_Type xmlns="3e9fc1b5-b80e-4a9b-9555-4213f383a1aa">Templates</Asset_x0020_Type>
    <Sort_x0020_Order xmlns="5ba8e56f-9e60-4aff-af62-26aca3b2b204" xsi:nil="true"/>
    <Region xmlns="3e9fc1b5-b80e-4a9b-9555-4213f383a1aa">National</Region>
    <Doc_x0020_Type xmlns="5ba8e56f-9e60-4aff-af62-26aca3b2b204">DOC</Doc_x0020_Type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1B90D1-4845-4611-8E04-B9C924A2FB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9fc1b5-b80e-4a9b-9555-4213f383a1aa"/>
    <ds:schemaRef ds:uri="5ba8e56f-9e60-4aff-af62-26aca3b2b2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DF4E71D-073C-4749-B59D-C82396FBFC96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5ba8e56f-9e60-4aff-af62-26aca3b2b204"/>
    <ds:schemaRef ds:uri="http://purl.org/dc/terms/"/>
    <ds:schemaRef ds:uri="3e9fc1b5-b80e-4a9b-9555-4213f383a1aa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2C73579-7CC8-4A93-AF81-1C6278F7FCA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561</Words>
  <Characters>3200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Cameron Spark</dc:creator>
  <cp:keywords/>
  <dc:description/>
  <cp:lastModifiedBy>Ruth DSouza</cp:lastModifiedBy>
  <cp:revision>2</cp:revision>
  <dcterms:created xsi:type="dcterms:W3CDTF">2019-12-09T17:10:00Z</dcterms:created>
  <dcterms:modified xsi:type="dcterms:W3CDTF">2019-12-09T17:10:00Z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0x010100E20F9B536E8C734AA62DCDE4B223CA39</vt:lpwstr>
  </property>
</Properties>
</file>