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B16" w:rsidRPr="00D63B16" w:rsidRDefault="00D63B16" w:rsidP="00D63B16">
      <w:pPr>
        <w:pStyle w:val="Heading1"/>
        <w:spacing w:after="240"/>
        <w:rPr>
          <w:rFonts w:ascii="Arial Black" w:hAnsi="Arial Black"/>
          <w:color w:val="auto"/>
        </w:rPr>
      </w:pPr>
      <w:r w:rsidRPr="00D63B16">
        <w:rPr>
          <w:rFonts w:ascii="Arial Black" w:hAnsi="Arial Black"/>
          <w:color w:val="auto"/>
        </w:rPr>
        <w:t>Travel Subsidy Procedure</w:t>
      </w:r>
    </w:p>
    <w:p w:rsidR="00D63B16" w:rsidRDefault="00D63B16" w:rsidP="00A257D6">
      <w:pPr>
        <w:pStyle w:val="ListParagraph"/>
        <w:numPr>
          <w:ilvl w:val="0"/>
          <w:numId w:val="3"/>
        </w:numPr>
        <w:ind w:left="360"/>
        <w:contextualSpacing w:val="0"/>
        <w:rPr>
          <w:rFonts w:ascii="Arial" w:hAnsi="Arial" w:cs="Arial"/>
        </w:rPr>
      </w:pPr>
      <w:r w:rsidRPr="00D63B16">
        <w:rPr>
          <w:rFonts w:ascii="Arial" w:hAnsi="Arial" w:cs="Arial"/>
        </w:rPr>
        <w:t xml:space="preserve">Send an email to </w:t>
      </w:r>
      <w:hyperlink r:id="rId7" w:history="1">
        <w:r w:rsidRPr="00A257D6">
          <w:rPr>
            <w:rStyle w:val="Hyperlink"/>
            <w:rFonts w:ascii="Arial" w:hAnsi="Arial" w:cs="Arial"/>
          </w:rPr>
          <w:t>Victoria.Nolan@cnib.ca</w:t>
        </w:r>
      </w:hyperlink>
      <w:bookmarkStart w:id="0" w:name="_GoBack"/>
      <w:bookmarkEnd w:id="0"/>
      <w:r w:rsidRPr="00D63B16">
        <w:rPr>
          <w:rFonts w:ascii="Arial" w:hAnsi="Arial" w:cs="Arial"/>
        </w:rPr>
        <w:t xml:space="preserve"> or phone 416-357-1571.</w:t>
      </w:r>
      <w:r w:rsidRPr="00D63B16">
        <w:rPr>
          <w:rFonts w:ascii="Arial" w:hAnsi="Arial" w:cs="Arial"/>
        </w:rPr>
        <w:t xml:space="preserve"> </w:t>
      </w:r>
      <w:r w:rsidRPr="00D63B16">
        <w:rPr>
          <w:rFonts w:ascii="Arial" w:hAnsi="Arial" w:cs="Arial"/>
        </w:rPr>
        <w:t>In the email or voicemail</w:t>
      </w:r>
      <w:r w:rsidRPr="00D63B16">
        <w:rPr>
          <w:rFonts w:ascii="Arial" w:hAnsi="Arial" w:cs="Arial"/>
        </w:rPr>
        <w:t>,</w:t>
      </w:r>
      <w:r w:rsidRPr="00D63B16">
        <w:rPr>
          <w:rFonts w:ascii="Arial" w:hAnsi="Arial" w:cs="Arial"/>
        </w:rPr>
        <w:t xml:space="preserve"> please state the following information:</w:t>
      </w:r>
    </w:p>
    <w:p w:rsidR="00D63B16" w:rsidRDefault="00A257D6" w:rsidP="00D63B16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D63B16" w:rsidRPr="00D63B16">
        <w:rPr>
          <w:rFonts w:ascii="Arial" w:hAnsi="Arial" w:cs="Arial"/>
        </w:rPr>
        <w:t xml:space="preserve">irst and </w:t>
      </w:r>
      <w:r>
        <w:rPr>
          <w:rFonts w:ascii="Arial" w:hAnsi="Arial" w:cs="Arial"/>
        </w:rPr>
        <w:t>L</w:t>
      </w:r>
      <w:r w:rsidR="00D63B16" w:rsidRPr="00D63B16">
        <w:rPr>
          <w:rFonts w:ascii="Arial" w:hAnsi="Arial" w:cs="Arial"/>
        </w:rPr>
        <w:t>ast name</w:t>
      </w:r>
    </w:p>
    <w:p w:rsidR="00D63B16" w:rsidRDefault="00A257D6" w:rsidP="00D63B16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D63B16" w:rsidRPr="00D63B16">
        <w:rPr>
          <w:rFonts w:ascii="Arial" w:hAnsi="Arial" w:cs="Arial"/>
        </w:rPr>
        <w:t xml:space="preserve">ity and </w:t>
      </w:r>
      <w:r>
        <w:rPr>
          <w:rFonts w:ascii="Arial" w:hAnsi="Arial" w:cs="Arial"/>
        </w:rPr>
        <w:t>P</w:t>
      </w:r>
      <w:r w:rsidR="00D63B16" w:rsidRPr="00D63B16">
        <w:rPr>
          <w:rFonts w:ascii="Arial" w:hAnsi="Arial" w:cs="Arial"/>
        </w:rPr>
        <w:t>rovince you will be travelling from and returning to</w:t>
      </w:r>
    </w:p>
    <w:p w:rsidR="00D63B16" w:rsidRDefault="00A257D6" w:rsidP="00D63B16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Y</w:t>
      </w:r>
      <w:r w:rsidR="00D63B16" w:rsidRPr="00D63B16">
        <w:rPr>
          <w:rFonts w:ascii="Arial" w:hAnsi="Arial" w:cs="Arial"/>
        </w:rPr>
        <w:t>our email address and phone number</w:t>
      </w:r>
    </w:p>
    <w:p w:rsidR="00D63B16" w:rsidRDefault="00A257D6" w:rsidP="00D63B16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63B16" w:rsidRPr="00D63B16">
        <w:rPr>
          <w:rFonts w:ascii="Arial" w:hAnsi="Arial" w:cs="Arial"/>
        </w:rPr>
        <w:t>hether you would take a bus, train or plane.</w:t>
      </w:r>
    </w:p>
    <w:p w:rsidR="00D63B16" w:rsidRPr="00D63B16" w:rsidRDefault="00D63B16" w:rsidP="00D63B16">
      <w:pPr>
        <w:rPr>
          <w:rFonts w:ascii="Arial" w:hAnsi="Arial" w:cs="Arial"/>
        </w:rPr>
      </w:pPr>
      <w:r w:rsidRPr="00D63B16">
        <w:rPr>
          <w:rFonts w:ascii="Arial" w:hAnsi="Arial" w:cs="Arial"/>
        </w:rPr>
        <w:t>Emails and voicemails must be sent by March 17 , 2019 to be considered for the first round of subsidies.</w:t>
      </w:r>
    </w:p>
    <w:p w:rsidR="00D63B16" w:rsidRDefault="00D63B16" w:rsidP="00D63B16">
      <w:pPr>
        <w:pStyle w:val="ListParagraph"/>
        <w:numPr>
          <w:ilvl w:val="0"/>
          <w:numId w:val="3"/>
        </w:numPr>
        <w:ind w:left="360"/>
        <w:rPr>
          <w:rFonts w:ascii="Arial" w:hAnsi="Arial" w:cs="Arial"/>
        </w:rPr>
      </w:pPr>
      <w:r w:rsidRPr="00D63B16">
        <w:rPr>
          <w:rFonts w:ascii="Arial" w:hAnsi="Arial" w:cs="Arial"/>
        </w:rPr>
        <w:t>Applications will be reviewed, and you will be notified by March 22 if you are eligible to receive a travel subsidy. You will also be notified the approximate amount of your subsidy (up to 75% of the total cost)</w:t>
      </w:r>
      <w:r w:rsidR="00A257D6">
        <w:rPr>
          <w:rFonts w:ascii="Arial" w:hAnsi="Arial" w:cs="Arial"/>
        </w:rPr>
        <w:t>.</w:t>
      </w:r>
      <w:r w:rsidRPr="00D63B16">
        <w:rPr>
          <w:rFonts w:ascii="Arial" w:hAnsi="Arial" w:cs="Arial"/>
        </w:rPr>
        <w:t xml:space="preserve"> Please note that subsidies are limited, and priority will be given to people living in remote areas.</w:t>
      </w:r>
    </w:p>
    <w:p w:rsidR="00D63B16" w:rsidRDefault="00D63B16" w:rsidP="00D63B16">
      <w:pPr>
        <w:pStyle w:val="ListParagraph"/>
        <w:ind w:left="360"/>
        <w:rPr>
          <w:rFonts w:ascii="Arial" w:hAnsi="Arial" w:cs="Arial"/>
        </w:rPr>
      </w:pPr>
    </w:p>
    <w:p w:rsidR="00D63B16" w:rsidRDefault="00D63B16" w:rsidP="00D63B16">
      <w:pPr>
        <w:pStyle w:val="ListParagraph"/>
        <w:numPr>
          <w:ilvl w:val="0"/>
          <w:numId w:val="3"/>
        </w:numPr>
        <w:ind w:left="360"/>
        <w:rPr>
          <w:rFonts w:ascii="Arial" w:hAnsi="Arial" w:cs="Arial"/>
        </w:rPr>
      </w:pPr>
      <w:r w:rsidRPr="00D63B16">
        <w:rPr>
          <w:rFonts w:ascii="Arial" w:hAnsi="Arial" w:cs="Arial"/>
        </w:rPr>
        <w:t>If you would like to proceed, you will book your travel and mail or email the receipt of payment to Miriam.Mas@cnib.ca. You will be reimbursed for the amount that was quoted to you (up to 75%</w:t>
      </w:r>
      <w:r w:rsidR="00A257D6" w:rsidRPr="00A257D6">
        <w:rPr>
          <w:rFonts w:ascii="Arial" w:hAnsi="Arial" w:cs="Arial"/>
        </w:rPr>
        <w:t xml:space="preserve"> </w:t>
      </w:r>
      <w:r w:rsidR="00A257D6" w:rsidRPr="00D63B16">
        <w:rPr>
          <w:rFonts w:ascii="Arial" w:hAnsi="Arial" w:cs="Arial"/>
        </w:rPr>
        <w:t>of the cost</w:t>
      </w:r>
      <w:r w:rsidRPr="00D63B16">
        <w:rPr>
          <w:rFonts w:ascii="Arial" w:hAnsi="Arial" w:cs="Arial"/>
        </w:rPr>
        <w:t>). A cheque will be mailed to you within 2-3 weeks of receiving your invoice.</w:t>
      </w:r>
    </w:p>
    <w:p w:rsidR="00D63B16" w:rsidRDefault="00D63B16" w:rsidP="00D63B16">
      <w:pPr>
        <w:pStyle w:val="ListParagraph"/>
        <w:ind w:left="360"/>
        <w:rPr>
          <w:rFonts w:ascii="Arial" w:hAnsi="Arial" w:cs="Arial"/>
        </w:rPr>
      </w:pPr>
    </w:p>
    <w:p w:rsidR="00D63B16" w:rsidRDefault="00D63B16" w:rsidP="00D63B16">
      <w:pPr>
        <w:pStyle w:val="ListParagraph"/>
        <w:numPr>
          <w:ilvl w:val="0"/>
          <w:numId w:val="3"/>
        </w:numPr>
        <w:ind w:left="360"/>
        <w:rPr>
          <w:rFonts w:ascii="Arial" w:hAnsi="Arial" w:cs="Arial"/>
        </w:rPr>
      </w:pPr>
      <w:r w:rsidRPr="00D63B16">
        <w:rPr>
          <w:rFonts w:ascii="Arial" w:hAnsi="Arial" w:cs="Arial"/>
        </w:rPr>
        <w:t xml:space="preserve">Lake Joseph shuttles will be available from Union Station and Pearson Airport to Lake Joe. Shuttle departure times will be confirmed </w:t>
      </w:r>
      <w:r w:rsidR="00A257D6">
        <w:rPr>
          <w:rFonts w:ascii="Arial" w:hAnsi="Arial" w:cs="Arial"/>
        </w:rPr>
        <w:t xml:space="preserve">at a future date, </w:t>
      </w:r>
      <w:r w:rsidRPr="00D63B16">
        <w:rPr>
          <w:rFonts w:ascii="Arial" w:hAnsi="Arial" w:cs="Arial"/>
        </w:rPr>
        <w:t>but approximate departure time will be 1</w:t>
      </w:r>
      <w:r w:rsidR="00A257D6">
        <w:rPr>
          <w:rFonts w:ascii="Arial" w:hAnsi="Arial" w:cs="Arial"/>
        </w:rPr>
        <w:t>:00</w:t>
      </w:r>
      <w:r w:rsidRPr="00D63B16">
        <w:rPr>
          <w:rFonts w:ascii="Arial" w:hAnsi="Arial" w:cs="Arial"/>
        </w:rPr>
        <w:t xml:space="preserve"> P</w:t>
      </w:r>
      <w:r w:rsidR="00A257D6">
        <w:rPr>
          <w:rFonts w:ascii="Arial" w:hAnsi="Arial" w:cs="Arial"/>
        </w:rPr>
        <w:t>.</w:t>
      </w:r>
      <w:r w:rsidRPr="00D63B16">
        <w:rPr>
          <w:rFonts w:ascii="Arial" w:hAnsi="Arial" w:cs="Arial"/>
        </w:rPr>
        <w:t>M</w:t>
      </w:r>
      <w:r w:rsidR="00A257D6">
        <w:rPr>
          <w:rFonts w:ascii="Arial" w:hAnsi="Arial" w:cs="Arial"/>
        </w:rPr>
        <w:t>.</w:t>
      </w:r>
      <w:r w:rsidRPr="00D63B16">
        <w:rPr>
          <w:rFonts w:ascii="Arial" w:hAnsi="Arial" w:cs="Arial"/>
        </w:rPr>
        <w:t xml:space="preserve"> on Friday afternoon and 12</w:t>
      </w:r>
      <w:r w:rsidR="00A257D6">
        <w:rPr>
          <w:rFonts w:ascii="Arial" w:hAnsi="Arial" w:cs="Arial"/>
        </w:rPr>
        <w:t>:00</w:t>
      </w:r>
      <w:r w:rsidRPr="00D63B16">
        <w:rPr>
          <w:rFonts w:ascii="Arial" w:hAnsi="Arial" w:cs="Arial"/>
        </w:rPr>
        <w:t xml:space="preserve"> P</w:t>
      </w:r>
      <w:r w:rsidR="00A257D6">
        <w:rPr>
          <w:rFonts w:ascii="Arial" w:hAnsi="Arial" w:cs="Arial"/>
        </w:rPr>
        <w:t>.</w:t>
      </w:r>
      <w:r w:rsidRPr="00D63B16">
        <w:rPr>
          <w:rFonts w:ascii="Arial" w:hAnsi="Arial" w:cs="Arial"/>
        </w:rPr>
        <w:t>M</w:t>
      </w:r>
      <w:r w:rsidR="00A257D6">
        <w:rPr>
          <w:rFonts w:ascii="Arial" w:hAnsi="Arial" w:cs="Arial"/>
        </w:rPr>
        <w:t>.</w:t>
      </w:r>
      <w:r w:rsidRPr="00D63B16">
        <w:rPr>
          <w:rFonts w:ascii="Arial" w:hAnsi="Arial" w:cs="Arial"/>
        </w:rPr>
        <w:t xml:space="preserve"> on Sunday afternoon. Please note these are estimates at this point.</w:t>
      </w:r>
    </w:p>
    <w:p w:rsidR="00D63B16" w:rsidRPr="00D63B16" w:rsidRDefault="00D63B16" w:rsidP="00D63B16">
      <w:pPr>
        <w:pStyle w:val="ListParagraph"/>
        <w:ind w:left="360"/>
        <w:rPr>
          <w:rFonts w:ascii="Arial" w:hAnsi="Arial" w:cs="Arial"/>
        </w:rPr>
      </w:pPr>
    </w:p>
    <w:p w:rsidR="00DF1738" w:rsidRDefault="00D63B16" w:rsidP="00D63B16">
      <w:pPr>
        <w:rPr>
          <w:rFonts w:ascii="Arial" w:hAnsi="Arial" w:cs="Arial"/>
        </w:rPr>
      </w:pPr>
      <w:r w:rsidRPr="00D63B16">
        <w:rPr>
          <w:rFonts w:ascii="Arial" w:hAnsi="Arial" w:cs="Arial"/>
        </w:rPr>
        <w:t xml:space="preserve">If you have questions on this process, please email </w:t>
      </w:r>
      <w:hyperlink r:id="rId8" w:history="1">
        <w:r w:rsidR="00A257D6" w:rsidRPr="00166DBF">
          <w:rPr>
            <w:rStyle w:val="Hyperlink"/>
            <w:rFonts w:ascii="Arial" w:hAnsi="Arial" w:cs="Arial"/>
          </w:rPr>
          <w:t>Miriam.Mas@cnib.ca</w:t>
        </w:r>
      </w:hyperlink>
      <w:r w:rsidRPr="00D63B16">
        <w:rPr>
          <w:rFonts w:ascii="Arial" w:hAnsi="Arial" w:cs="Arial"/>
        </w:rPr>
        <w:t>.</w:t>
      </w:r>
    </w:p>
    <w:sectPr w:rsidR="00DF1738" w:rsidSect="009438DF">
      <w:headerReference w:type="default" r:id="rId9"/>
      <w:headerReference w:type="first" r:id="rId10"/>
      <w:pgSz w:w="12240" w:h="15840"/>
      <w:pgMar w:top="1440" w:right="1440" w:bottom="1080" w:left="144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7EB5" w:rsidRDefault="009E7EB5" w:rsidP="005D260D">
      <w:pPr>
        <w:spacing w:after="0" w:line="240" w:lineRule="auto"/>
      </w:pPr>
      <w:r>
        <w:separator/>
      </w:r>
    </w:p>
  </w:endnote>
  <w:endnote w:type="continuationSeparator" w:id="0">
    <w:p w:rsidR="009E7EB5" w:rsidRDefault="009E7EB5" w:rsidP="005D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7EB5" w:rsidRDefault="009E7EB5" w:rsidP="005D260D">
      <w:pPr>
        <w:spacing w:after="0" w:line="240" w:lineRule="auto"/>
      </w:pPr>
      <w:r>
        <w:separator/>
      </w:r>
    </w:p>
  </w:footnote>
  <w:footnote w:type="continuationSeparator" w:id="0">
    <w:p w:rsidR="009E7EB5" w:rsidRDefault="009E7EB5" w:rsidP="005D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60D" w:rsidRPr="0086350B" w:rsidRDefault="0086350B" w:rsidP="009438DF">
    <w:pPr>
      <w:pStyle w:val="Header"/>
      <w:ind w:left="-1170"/>
      <w:jc w:val="center"/>
    </w:pPr>
    <w:r>
      <w:rPr>
        <w:noProof/>
      </w:rPr>
      <w:drawing>
        <wp:inline distT="0" distB="0" distL="0" distR="0">
          <wp:extent cx="7448550" cy="648970"/>
          <wp:effectExtent l="0" t="0" r="0" b="0"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cond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1465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28EE" w:rsidRDefault="0086350B" w:rsidP="009438DF">
    <w:pPr>
      <w:pStyle w:val="Header"/>
      <w:ind w:left="-1170"/>
      <w:jc w:val="center"/>
    </w:pPr>
    <w:r>
      <w:rPr>
        <w:noProof/>
      </w:rPr>
      <w:drawing>
        <wp:inline distT="0" distB="0" distL="0" distR="0">
          <wp:extent cx="7434072" cy="1291822"/>
          <wp:effectExtent l="0" t="0" r="0" b="3810"/>
          <wp:docPr id="6" name="Picture 6" descr="CNIB Guide Dogs dog in harness logo&#10;&#10;1929 Bayview Avenue&#10;Toronto, ON M4G 3E8&#10;416.480.7700&#10;1.800.563.2642&#10;cnibguidedogs.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IB Foundation_Letterhead_Guide Dog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072" cy="1291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2B40"/>
    <w:multiLevelType w:val="hybridMultilevel"/>
    <w:tmpl w:val="EB7694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23511A"/>
    <w:multiLevelType w:val="hybridMultilevel"/>
    <w:tmpl w:val="EF009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81CD9"/>
    <w:multiLevelType w:val="hybridMultilevel"/>
    <w:tmpl w:val="C00C1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D260D"/>
    <w:rsid w:val="00010A00"/>
    <w:rsid w:val="000279A5"/>
    <w:rsid w:val="000528B8"/>
    <w:rsid w:val="00053010"/>
    <w:rsid w:val="000D6AF4"/>
    <w:rsid w:val="0011046F"/>
    <w:rsid w:val="001B1F99"/>
    <w:rsid w:val="00292A67"/>
    <w:rsid w:val="002E4A60"/>
    <w:rsid w:val="003477DE"/>
    <w:rsid w:val="003672B8"/>
    <w:rsid w:val="00426234"/>
    <w:rsid w:val="004B5C91"/>
    <w:rsid w:val="00566B61"/>
    <w:rsid w:val="00586DE9"/>
    <w:rsid w:val="005D260D"/>
    <w:rsid w:val="005E662B"/>
    <w:rsid w:val="006049C1"/>
    <w:rsid w:val="007F5E70"/>
    <w:rsid w:val="0080561B"/>
    <w:rsid w:val="0086350B"/>
    <w:rsid w:val="00877683"/>
    <w:rsid w:val="0092139B"/>
    <w:rsid w:val="009438DF"/>
    <w:rsid w:val="00957526"/>
    <w:rsid w:val="009A6634"/>
    <w:rsid w:val="009B0F2D"/>
    <w:rsid w:val="009E7EB5"/>
    <w:rsid w:val="00A257D6"/>
    <w:rsid w:val="00A45EB8"/>
    <w:rsid w:val="00A81221"/>
    <w:rsid w:val="00AB28EE"/>
    <w:rsid w:val="00B21E05"/>
    <w:rsid w:val="00B27254"/>
    <w:rsid w:val="00C16A8A"/>
    <w:rsid w:val="00C26715"/>
    <w:rsid w:val="00D63B16"/>
    <w:rsid w:val="00D678C8"/>
    <w:rsid w:val="00D913D7"/>
    <w:rsid w:val="00DB1C1C"/>
    <w:rsid w:val="00DC492A"/>
    <w:rsid w:val="00DD2518"/>
    <w:rsid w:val="00DF1738"/>
    <w:rsid w:val="00EE25FF"/>
    <w:rsid w:val="00EF73C4"/>
    <w:rsid w:val="00F2554F"/>
    <w:rsid w:val="00F543EA"/>
    <w:rsid w:val="00F719E2"/>
    <w:rsid w:val="00FE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0BF31A"/>
  <w15:chartTrackingRefBased/>
  <w15:docId w15:val="{FDD87C77-458C-4D00-B7E2-ECD7C4EB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35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0D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0D"/>
    <w:rPr>
      <w:rFonts w:ascii="Verdana" w:hAnsi="Verdana"/>
      <w:sz w:val="24"/>
    </w:rPr>
  </w:style>
  <w:style w:type="paragraph" w:customStyle="1" w:styleId="BasicParagraph">
    <w:name w:val="[Basic Paragraph]"/>
    <w:basedOn w:val="Normal"/>
    <w:uiPriority w:val="99"/>
    <w:rsid w:val="005D26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D913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35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257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5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iam.Mas@cnib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ictoria.Nolan@cnib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Spark</dc:creator>
  <cp:keywords/>
  <dc:description/>
  <cp:lastModifiedBy>Cameron Spark</cp:lastModifiedBy>
  <cp:revision>4</cp:revision>
  <dcterms:created xsi:type="dcterms:W3CDTF">2019-03-06T16:31:00Z</dcterms:created>
  <dcterms:modified xsi:type="dcterms:W3CDTF">2019-03-06T16:40:00Z</dcterms:modified>
</cp:coreProperties>
</file>