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3704" w:rsidRPr="00F429A6" w:rsidRDefault="00CD1ACE" w:rsidP="00F429A6">
      <w:pPr>
        <w:pStyle w:val="Heading1Centre"/>
        <w:jc w:val="left"/>
        <w:rPr>
          <w:rFonts w:ascii="Stag Sans Black" w:hAnsi="Stag Sans Black" w:cs="Arial"/>
          <w:color w:val="auto"/>
          <w:sz w:val="44"/>
          <w:szCs w:val="44"/>
          <w:lang w:val="fr-CA"/>
        </w:rPr>
      </w:pPr>
      <w:r w:rsidRPr="00F429A6">
        <w:rPr>
          <w:rFonts w:ascii="Stag Sans Black" w:hAnsi="Stag Sans Black" w:cs="Arial"/>
          <w:color w:val="auto"/>
          <w:sz w:val="44"/>
          <w:szCs w:val="44"/>
          <w:lang w:val="fr-CA"/>
        </w:rPr>
        <w:t>Répons</w:t>
      </w:r>
      <w:r w:rsidR="002271CA" w:rsidRPr="00F429A6">
        <w:rPr>
          <w:rFonts w:ascii="Stag Sans Black" w:hAnsi="Stag Sans Black" w:cs="Arial"/>
          <w:color w:val="auto"/>
          <w:sz w:val="44"/>
          <w:szCs w:val="44"/>
          <w:lang w:val="fr-CA"/>
        </w:rPr>
        <w:t>e</w:t>
      </w:r>
      <w:r w:rsidRPr="00F429A6">
        <w:rPr>
          <w:rFonts w:ascii="Stag Sans Black" w:hAnsi="Stag Sans Black" w:cs="Arial"/>
          <w:color w:val="auto"/>
          <w:sz w:val="44"/>
          <w:szCs w:val="44"/>
          <w:lang w:val="fr-CA"/>
        </w:rPr>
        <w:t xml:space="preserve"> d’INCA à la consultation «</w:t>
      </w:r>
      <w:r w:rsidRPr="00F429A6">
        <w:rPr>
          <w:rFonts w:ascii="Calibri" w:hAnsi="Calibri" w:cs="Calibri"/>
          <w:color w:val="auto"/>
          <w:sz w:val="44"/>
          <w:szCs w:val="44"/>
          <w:lang w:val="fr-CA"/>
        </w:rPr>
        <w:t> </w:t>
      </w:r>
      <w:r w:rsidRPr="00F429A6">
        <w:rPr>
          <w:rFonts w:ascii="Stag Sans Black" w:hAnsi="Stag Sans Black" w:cs="Arial"/>
          <w:color w:val="auto"/>
          <w:sz w:val="44"/>
          <w:szCs w:val="44"/>
          <w:lang w:val="fr-CA"/>
        </w:rPr>
        <w:t>Au service des parents</w:t>
      </w:r>
      <w:r w:rsidRPr="00F429A6">
        <w:rPr>
          <w:rFonts w:ascii="Calibri" w:hAnsi="Calibri" w:cs="Calibri"/>
          <w:color w:val="auto"/>
          <w:sz w:val="44"/>
          <w:szCs w:val="44"/>
          <w:lang w:val="fr-CA"/>
        </w:rPr>
        <w:t> </w:t>
      </w:r>
      <w:r w:rsidRPr="00F429A6">
        <w:rPr>
          <w:rFonts w:ascii="Stag Sans Black" w:hAnsi="Stag Sans Black" w:cs="Stag Sans Bold"/>
          <w:color w:val="auto"/>
          <w:sz w:val="44"/>
          <w:szCs w:val="44"/>
          <w:lang w:val="fr-CA"/>
        </w:rPr>
        <w:t>»</w:t>
      </w:r>
      <w:r w:rsidRPr="00F429A6">
        <w:rPr>
          <w:rFonts w:ascii="Calibri" w:hAnsi="Calibri" w:cs="Calibri"/>
          <w:color w:val="auto"/>
          <w:sz w:val="44"/>
          <w:szCs w:val="44"/>
          <w:lang w:val="fr-CA"/>
        </w:rPr>
        <w:t> </w:t>
      </w:r>
      <w:r w:rsidRPr="00F429A6">
        <w:rPr>
          <w:rFonts w:ascii="Stag Sans Black" w:hAnsi="Stag Sans Black" w:cs="Arial"/>
          <w:color w:val="auto"/>
          <w:sz w:val="44"/>
          <w:szCs w:val="44"/>
          <w:lang w:val="fr-CA"/>
        </w:rPr>
        <w:t>: l</w:t>
      </w:r>
      <w:r w:rsidRPr="00F429A6">
        <w:rPr>
          <w:rFonts w:ascii="Stag Sans Black" w:hAnsi="Stag Sans Black" w:cs="Stag Sans Bold"/>
          <w:color w:val="auto"/>
          <w:sz w:val="44"/>
          <w:szCs w:val="44"/>
          <w:lang w:val="fr-CA"/>
        </w:rPr>
        <w:t>’é</w:t>
      </w:r>
      <w:r w:rsidRPr="00F429A6">
        <w:rPr>
          <w:rFonts w:ascii="Stag Sans Black" w:hAnsi="Stag Sans Black" w:cs="Arial"/>
          <w:color w:val="auto"/>
          <w:sz w:val="44"/>
          <w:szCs w:val="44"/>
          <w:lang w:val="fr-CA"/>
        </w:rPr>
        <w:t>ducation en Ontario</w:t>
      </w:r>
    </w:p>
    <w:p w:rsidR="00F429A6" w:rsidRPr="00F429A6" w:rsidRDefault="00F429A6" w:rsidP="00F429A6">
      <w:pPr>
        <w:rPr>
          <w:rFonts w:ascii="Stag Sans Book" w:hAnsi="Stag Sans Book"/>
        </w:rPr>
      </w:pPr>
    </w:p>
    <w:p w:rsidR="00813704" w:rsidRPr="00F429A6" w:rsidRDefault="00CD1ACE" w:rsidP="00F429A6">
      <w:pPr>
        <w:rPr>
          <w:rFonts w:ascii="Stag Sans Book" w:hAnsi="Stag Sans Book" w:cs="Arial"/>
          <w:sz w:val="28"/>
          <w:szCs w:val="28"/>
          <w:lang w:val="fr-CA"/>
        </w:rPr>
      </w:pPr>
      <w:r w:rsidRPr="00F429A6">
        <w:rPr>
          <w:rFonts w:ascii="Stag Sans Book" w:hAnsi="Stag Sans Book" w:cs="Arial"/>
          <w:sz w:val="28"/>
          <w:szCs w:val="28"/>
          <w:lang w:val="fr-CA"/>
        </w:rPr>
        <w:t>INCA</w:t>
      </w:r>
      <w:r w:rsidR="00813704" w:rsidRPr="00F429A6">
        <w:rPr>
          <w:rFonts w:ascii="Stag Sans Book" w:hAnsi="Stag Sans Book" w:cs="Arial"/>
          <w:sz w:val="28"/>
          <w:szCs w:val="28"/>
          <w:lang w:val="fr-CA"/>
        </w:rPr>
        <w:t xml:space="preserve"> </w:t>
      </w:r>
      <w:r w:rsidR="002271CA" w:rsidRPr="00F429A6">
        <w:rPr>
          <w:rFonts w:ascii="Stag Sans Book" w:hAnsi="Stag Sans Book" w:cs="Arial"/>
          <w:sz w:val="28"/>
          <w:szCs w:val="28"/>
          <w:lang w:val="fr-CA"/>
        </w:rPr>
        <w:t xml:space="preserve">a bien </w:t>
      </w:r>
      <w:r w:rsidRPr="00F429A6">
        <w:rPr>
          <w:rFonts w:ascii="Stag Sans Book" w:hAnsi="Stag Sans Book" w:cs="Arial"/>
          <w:sz w:val="28"/>
          <w:szCs w:val="28"/>
          <w:lang w:val="fr-CA"/>
        </w:rPr>
        <w:t>accueill</w:t>
      </w:r>
      <w:r w:rsidR="002271CA" w:rsidRPr="00F429A6">
        <w:rPr>
          <w:rFonts w:ascii="Stag Sans Book" w:hAnsi="Stag Sans Book" w:cs="Arial"/>
          <w:sz w:val="28"/>
          <w:szCs w:val="28"/>
          <w:lang w:val="fr-CA"/>
        </w:rPr>
        <w:t>i</w:t>
      </w:r>
      <w:r w:rsidRPr="00F429A6">
        <w:rPr>
          <w:rFonts w:ascii="Stag Sans Book" w:hAnsi="Stag Sans Book" w:cs="Arial"/>
          <w:sz w:val="28"/>
          <w:szCs w:val="28"/>
          <w:lang w:val="fr-CA"/>
        </w:rPr>
        <w:t xml:space="preserve"> l’invitation du gouvernement provincial </w:t>
      </w:r>
      <w:r w:rsidR="002271CA" w:rsidRPr="00F429A6">
        <w:rPr>
          <w:rFonts w:ascii="Stag Sans Book" w:hAnsi="Stag Sans Book" w:cs="Arial"/>
          <w:sz w:val="28"/>
          <w:szCs w:val="28"/>
          <w:lang w:val="fr-CA"/>
        </w:rPr>
        <w:t>à</w:t>
      </w:r>
      <w:r w:rsidRPr="00F429A6">
        <w:rPr>
          <w:rFonts w:ascii="Stag Sans Book" w:hAnsi="Stag Sans Book" w:cs="Arial"/>
          <w:sz w:val="28"/>
          <w:szCs w:val="28"/>
          <w:lang w:val="fr-CA"/>
        </w:rPr>
        <w:t xml:space="preserve"> lui adresser des commentaires sur le système d’éducation en Ontario. Parents, élèves, éducateurs, particuliers et organisations in</w:t>
      </w:r>
      <w:bookmarkStart w:id="0" w:name="_GoBack"/>
      <w:bookmarkEnd w:id="0"/>
      <w:r w:rsidRPr="00F429A6">
        <w:rPr>
          <w:rFonts w:ascii="Stag Sans Book" w:hAnsi="Stag Sans Book" w:cs="Arial"/>
          <w:sz w:val="28"/>
          <w:szCs w:val="28"/>
          <w:lang w:val="fr-CA"/>
        </w:rPr>
        <w:t xml:space="preserve">téressés ont fait des représentations en vue d’améliorer le système d’éducation afin d’assurer que les élèves aveugles ou atteints de cécité partielle ont la </w:t>
      </w:r>
      <w:r w:rsidR="00F328AF" w:rsidRPr="00F429A6">
        <w:rPr>
          <w:rFonts w:ascii="Stag Sans Book" w:hAnsi="Stag Sans Book" w:cs="Arial"/>
          <w:sz w:val="28"/>
          <w:szCs w:val="28"/>
          <w:lang w:val="fr-CA"/>
        </w:rPr>
        <w:t>possibilité d</w:t>
      </w:r>
      <w:r w:rsidRPr="00F429A6">
        <w:rPr>
          <w:rFonts w:ascii="Stag Sans Book" w:hAnsi="Stag Sans Book" w:cs="Arial"/>
          <w:sz w:val="28"/>
          <w:szCs w:val="28"/>
          <w:lang w:val="fr-CA"/>
        </w:rPr>
        <w:t xml:space="preserve">e s’épanouir sur le plan </w:t>
      </w:r>
      <w:r w:rsidR="00F328AF" w:rsidRPr="00F429A6">
        <w:rPr>
          <w:rFonts w:ascii="Stag Sans Book" w:hAnsi="Stag Sans Book" w:cs="Arial"/>
          <w:sz w:val="28"/>
          <w:szCs w:val="28"/>
          <w:lang w:val="fr-CA"/>
        </w:rPr>
        <w:t>du développement</w:t>
      </w:r>
      <w:r w:rsidRPr="00F429A6">
        <w:rPr>
          <w:rFonts w:ascii="Stag Sans Book" w:hAnsi="Stag Sans Book" w:cs="Arial"/>
          <w:sz w:val="28"/>
          <w:szCs w:val="28"/>
          <w:lang w:val="fr-CA"/>
        </w:rPr>
        <w:t xml:space="preserve"> et scolaire à chaque étape de leur </w:t>
      </w:r>
      <w:r w:rsidR="002271CA" w:rsidRPr="00F429A6">
        <w:rPr>
          <w:rFonts w:ascii="Stag Sans Book" w:hAnsi="Stag Sans Book" w:cs="Arial"/>
          <w:sz w:val="28"/>
          <w:szCs w:val="28"/>
          <w:lang w:val="fr-CA"/>
        </w:rPr>
        <w:t>formation</w:t>
      </w:r>
      <w:r w:rsidRPr="00F429A6">
        <w:rPr>
          <w:rFonts w:ascii="Stag Sans Book" w:hAnsi="Stag Sans Book" w:cs="Arial"/>
          <w:sz w:val="28"/>
          <w:szCs w:val="28"/>
          <w:lang w:val="fr-CA"/>
        </w:rPr>
        <w:t xml:space="preserve">. </w:t>
      </w:r>
      <w:r w:rsidR="00F328AF" w:rsidRPr="00F429A6">
        <w:rPr>
          <w:rFonts w:ascii="Stag Sans Book" w:hAnsi="Stag Sans Book" w:cs="Arial"/>
          <w:sz w:val="28"/>
          <w:szCs w:val="28"/>
          <w:lang w:val="fr-CA"/>
        </w:rPr>
        <w:t>Même s</w:t>
      </w:r>
      <w:r w:rsidRPr="00F429A6">
        <w:rPr>
          <w:rFonts w:ascii="Stag Sans Book" w:hAnsi="Stag Sans Book" w:cs="Arial"/>
          <w:sz w:val="28"/>
          <w:szCs w:val="28"/>
          <w:lang w:val="fr-CA"/>
        </w:rPr>
        <w:t xml:space="preserve">i certains progrès ont été accomplis dans certains domaines, les </w:t>
      </w:r>
      <w:r w:rsidR="00EA74AA" w:rsidRPr="00F429A6">
        <w:rPr>
          <w:rFonts w:ascii="Stag Sans Book" w:hAnsi="Stag Sans Book" w:cs="Arial"/>
          <w:sz w:val="28"/>
          <w:szCs w:val="28"/>
          <w:lang w:val="fr-CA"/>
        </w:rPr>
        <w:t>élève</w:t>
      </w:r>
      <w:r w:rsidRPr="00F429A6">
        <w:rPr>
          <w:rFonts w:ascii="Stag Sans Book" w:hAnsi="Stag Sans Book" w:cs="Arial"/>
          <w:sz w:val="28"/>
          <w:szCs w:val="28"/>
          <w:lang w:val="fr-CA"/>
        </w:rPr>
        <w:t xml:space="preserve">s aveugles ou atteints de cécité partielle continuent </w:t>
      </w:r>
      <w:r w:rsidR="00F328AF" w:rsidRPr="00F429A6">
        <w:rPr>
          <w:rFonts w:ascii="Stag Sans Book" w:hAnsi="Stag Sans Book" w:cs="Arial"/>
          <w:sz w:val="28"/>
          <w:szCs w:val="28"/>
          <w:lang w:val="fr-CA"/>
        </w:rPr>
        <w:t xml:space="preserve">toujours </w:t>
      </w:r>
      <w:r w:rsidRPr="00F429A6">
        <w:rPr>
          <w:rFonts w:ascii="Stag Sans Book" w:hAnsi="Stag Sans Book" w:cs="Arial"/>
          <w:sz w:val="28"/>
          <w:szCs w:val="28"/>
          <w:lang w:val="fr-CA"/>
        </w:rPr>
        <w:t xml:space="preserve">d’obtenir des résultats scolaires moins bons et des taux d’obtention de diplôme moins élevés que leurs camarades de classe voyants. En outre, des indices portent à croire que les enfants et les jeunes ayant une perte de vision </w:t>
      </w:r>
      <w:r w:rsidR="002271CA" w:rsidRPr="00F429A6">
        <w:rPr>
          <w:rFonts w:ascii="Stag Sans Book" w:hAnsi="Stag Sans Book" w:cs="Arial"/>
          <w:sz w:val="28"/>
          <w:szCs w:val="28"/>
          <w:lang w:val="fr-CA"/>
        </w:rPr>
        <w:t>sont victimes d’</w:t>
      </w:r>
      <w:r w:rsidRPr="00F429A6">
        <w:rPr>
          <w:rFonts w:ascii="Stag Sans Book" w:hAnsi="Stag Sans Book" w:cs="Arial"/>
          <w:sz w:val="28"/>
          <w:szCs w:val="28"/>
          <w:lang w:val="fr-CA"/>
        </w:rPr>
        <w:t>exclusion scolaire et sociale importante à l’école.</w:t>
      </w:r>
    </w:p>
    <w:p w:rsidR="00813704" w:rsidRPr="00F429A6" w:rsidRDefault="0046380E" w:rsidP="00F429A6">
      <w:pPr>
        <w:rPr>
          <w:rFonts w:ascii="Stag Sans Book" w:hAnsi="Stag Sans Book" w:cs="Arial"/>
          <w:sz w:val="28"/>
          <w:szCs w:val="28"/>
          <w:lang w:val="fr-CA"/>
        </w:rPr>
      </w:pPr>
      <w:r w:rsidRPr="00F429A6">
        <w:rPr>
          <w:rFonts w:ascii="Stag Sans Book" w:hAnsi="Stag Sans Book" w:cs="Arial"/>
          <w:sz w:val="28"/>
          <w:szCs w:val="28"/>
          <w:lang w:val="fr-CA"/>
        </w:rPr>
        <w:t xml:space="preserve">Une centaine </w:t>
      </w:r>
      <w:r w:rsidR="00CD1ACE" w:rsidRPr="00F429A6">
        <w:rPr>
          <w:rFonts w:ascii="Stag Sans Book" w:hAnsi="Stag Sans Book" w:cs="Arial"/>
          <w:sz w:val="28"/>
          <w:szCs w:val="28"/>
          <w:lang w:val="fr-CA"/>
        </w:rPr>
        <w:t xml:space="preserve">de </w:t>
      </w:r>
      <w:r w:rsidR="00813704" w:rsidRPr="00F429A6">
        <w:rPr>
          <w:rFonts w:ascii="Stag Sans Book" w:hAnsi="Stag Sans Book" w:cs="Arial"/>
          <w:sz w:val="28"/>
          <w:szCs w:val="28"/>
          <w:lang w:val="fr-CA"/>
        </w:rPr>
        <w:t xml:space="preserve">parents, </w:t>
      </w:r>
      <w:r w:rsidR="00EA74AA" w:rsidRPr="00F429A6">
        <w:rPr>
          <w:rFonts w:ascii="Stag Sans Book" w:hAnsi="Stag Sans Book" w:cs="Arial"/>
          <w:sz w:val="28"/>
          <w:szCs w:val="28"/>
          <w:lang w:val="fr-CA"/>
        </w:rPr>
        <w:t>élève</w:t>
      </w:r>
      <w:r w:rsidR="00CD1ACE" w:rsidRPr="00F429A6">
        <w:rPr>
          <w:rFonts w:ascii="Stag Sans Book" w:hAnsi="Stag Sans Book" w:cs="Arial"/>
          <w:sz w:val="28"/>
          <w:szCs w:val="28"/>
          <w:lang w:val="fr-CA"/>
        </w:rPr>
        <w:t xml:space="preserve">s, professionnels de l’enseignement spécial et membres de la communauté des personnes aveugles ont formulé des commentaires dans le cadre des </w:t>
      </w:r>
      <w:r w:rsidR="00673D72" w:rsidRPr="00F429A6">
        <w:rPr>
          <w:rFonts w:ascii="Stag Sans Book" w:hAnsi="Stag Sans Book" w:cs="Arial"/>
          <w:sz w:val="28"/>
          <w:szCs w:val="28"/>
          <w:lang w:val="fr-CA"/>
        </w:rPr>
        <w:t>consultations d’INCA sur les sujets établis par le ministère de l’Éducation. La rétroaction détaillée suite à nos discussions s’inscrit</w:t>
      </w:r>
      <w:r w:rsidR="00045EBC" w:rsidRPr="00F429A6">
        <w:rPr>
          <w:rFonts w:ascii="Stag Sans Book" w:hAnsi="Stag Sans Book" w:cs="Arial"/>
          <w:sz w:val="28"/>
          <w:szCs w:val="28"/>
          <w:lang w:val="fr-CA"/>
        </w:rPr>
        <w:t>,</w:t>
      </w:r>
      <w:r w:rsidR="00673D72" w:rsidRPr="00F429A6">
        <w:rPr>
          <w:rFonts w:ascii="Stag Sans Book" w:hAnsi="Stag Sans Book" w:cs="Arial"/>
          <w:sz w:val="28"/>
          <w:szCs w:val="28"/>
          <w:lang w:val="fr-CA"/>
        </w:rPr>
        <w:t xml:space="preserve"> en gros</w:t>
      </w:r>
      <w:r w:rsidR="00045EBC" w:rsidRPr="00F429A6">
        <w:rPr>
          <w:rFonts w:ascii="Stag Sans Book" w:hAnsi="Stag Sans Book" w:cs="Arial"/>
          <w:sz w:val="28"/>
          <w:szCs w:val="28"/>
          <w:lang w:val="fr-CA"/>
        </w:rPr>
        <w:t>,</w:t>
      </w:r>
      <w:r w:rsidR="00673D72" w:rsidRPr="00F429A6">
        <w:rPr>
          <w:rFonts w:ascii="Stag Sans Book" w:hAnsi="Stag Sans Book" w:cs="Arial"/>
          <w:sz w:val="28"/>
          <w:szCs w:val="28"/>
          <w:lang w:val="fr-CA"/>
        </w:rPr>
        <w:t xml:space="preserve"> dans </w:t>
      </w:r>
      <w:r w:rsidR="004F02B1" w:rsidRPr="00F429A6">
        <w:rPr>
          <w:rFonts w:ascii="Stag Sans Book" w:hAnsi="Stag Sans Book" w:cs="Arial"/>
          <w:sz w:val="28"/>
          <w:szCs w:val="28"/>
          <w:lang w:val="fr-CA"/>
        </w:rPr>
        <w:t xml:space="preserve">les </w:t>
      </w:r>
      <w:r w:rsidR="00673D72" w:rsidRPr="00F429A6">
        <w:rPr>
          <w:rFonts w:ascii="Stag Sans Book" w:hAnsi="Stag Sans Book" w:cs="Arial"/>
          <w:sz w:val="28"/>
          <w:szCs w:val="28"/>
          <w:lang w:val="fr-CA"/>
        </w:rPr>
        <w:t xml:space="preserve">cinq </w:t>
      </w:r>
      <w:r w:rsidR="004F02B1" w:rsidRPr="00F429A6">
        <w:rPr>
          <w:rFonts w:ascii="Stag Sans Book" w:hAnsi="Stag Sans Book" w:cs="Arial"/>
          <w:sz w:val="28"/>
          <w:szCs w:val="28"/>
          <w:lang w:val="fr-CA"/>
        </w:rPr>
        <w:t>r</w:t>
      </w:r>
      <w:r w:rsidR="00673D72" w:rsidRPr="00F429A6">
        <w:rPr>
          <w:rFonts w:ascii="Stag Sans Book" w:hAnsi="Stag Sans Book" w:cs="Arial"/>
          <w:sz w:val="28"/>
          <w:szCs w:val="28"/>
          <w:lang w:val="fr-CA"/>
        </w:rPr>
        <w:t>ecommandations</w:t>
      </w:r>
      <w:r w:rsidR="004F02B1" w:rsidRPr="00F429A6">
        <w:rPr>
          <w:rFonts w:ascii="Stag Sans Book" w:hAnsi="Stag Sans Book" w:cs="Arial"/>
          <w:sz w:val="28"/>
          <w:szCs w:val="28"/>
          <w:lang w:val="fr-CA"/>
        </w:rPr>
        <w:t xml:space="preserve"> suivantes </w:t>
      </w:r>
      <w:r w:rsidR="00673D72" w:rsidRPr="00F429A6">
        <w:rPr>
          <w:rFonts w:ascii="Stag Sans Book" w:hAnsi="Stag Sans Book" w:cs="Arial"/>
          <w:sz w:val="28"/>
          <w:szCs w:val="28"/>
          <w:lang w:val="fr-CA"/>
        </w:rPr>
        <w:t>:</w:t>
      </w:r>
    </w:p>
    <w:p w:rsidR="00F429A6" w:rsidRDefault="00673D72" w:rsidP="00F429A6">
      <w:pPr>
        <w:pStyle w:val="ListParagraph"/>
        <w:numPr>
          <w:ilvl w:val="0"/>
          <w:numId w:val="14"/>
        </w:numPr>
        <w:rPr>
          <w:rFonts w:ascii="Stag Sans Book" w:eastAsia="Times New Roman" w:hAnsi="Stag Sans Book" w:cs="Arial"/>
          <w:sz w:val="28"/>
          <w:szCs w:val="28"/>
          <w:lang w:val="fr-CA"/>
        </w:rPr>
      </w:pPr>
      <w:r w:rsidRPr="00F429A6">
        <w:rPr>
          <w:rFonts w:ascii="Stag Sans Book" w:hAnsi="Stag Sans Book" w:cs="Arial"/>
          <w:b/>
          <w:sz w:val="28"/>
          <w:szCs w:val="28"/>
          <w:lang w:val="fr-CA"/>
        </w:rPr>
        <w:t xml:space="preserve">Veiller </w:t>
      </w:r>
      <w:r w:rsidRPr="00F429A6">
        <w:rPr>
          <w:rFonts w:ascii="Stag Sans Book" w:hAnsi="Stag Sans Book" w:cs="Stag Sans Book"/>
          <w:b/>
          <w:sz w:val="28"/>
          <w:szCs w:val="28"/>
          <w:lang w:val="fr-CA"/>
        </w:rPr>
        <w:t>à</w:t>
      </w:r>
      <w:r w:rsidRPr="00F429A6">
        <w:rPr>
          <w:rFonts w:ascii="Stag Sans Book" w:hAnsi="Stag Sans Book" w:cs="Arial"/>
          <w:b/>
          <w:sz w:val="28"/>
          <w:szCs w:val="28"/>
          <w:lang w:val="fr-CA"/>
        </w:rPr>
        <w:t xml:space="preserve"> </w:t>
      </w:r>
      <w:r w:rsidR="00045EBC" w:rsidRPr="00F429A6">
        <w:rPr>
          <w:rFonts w:ascii="Stag Sans Book" w:hAnsi="Stag Sans Book" w:cs="Arial"/>
          <w:b/>
          <w:sz w:val="28"/>
          <w:szCs w:val="28"/>
          <w:lang w:val="fr-CA"/>
        </w:rPr>
        <w:t>la normalisation de</w:t>
      </w:r>
      <w:r w:rsidRPr="00F429A6">
        <w:rPr>
          <w:rFonts w:ascii="Stag Sans Book" w:hAnsi="Stag Sans Book" w:cs="Arial"/>
          <w:b/>
          <w:sz w:val="28"/>
          <w:szCs w:val="28"/>
          <w:lang w:val="fr-CA"/>
        </w:rPr>
        <w:t xml:space="preserve"> la technologie d’assistance, y compris la technologie courante</w:t>
      </w:r>
      <w:r w:rsidR="00813704" w:rsidRPr="00F429A6">
        <w:rPr>
          <w:rFonts w:ascii="Stag Sans Book" w:eastAsia="Times New Roman" w:hAnsi="Stag Sans Book" w:cs="Arial"/>
          <w:b/>
          <w:sz w:val="28"/>
          <w:szCs w:val="28"/>
          <w:lang w:val="fr-CA"/>
        </w:rPr>
        <w:t xml:space="preserve">, </w:t>
      </w:r>
      <w:r w:rsidRPr="00F429A6">
        <w:rPr>
          <w:rFonts w:ascii="Stag Sans Book" w:eastAsia="Times New Roman" w:hAnsi="Stag Sans Book" w:cs="Arial"/>
          <w:b/>
          <w:sz w:val="28"/>
          <w:szCs w:val="28"/>
          <w:lang w:val="fr-CA"/>
        </w:rPr>
        <w:t>dans le système d’éducation</w:t>
      </w:r>
      <w:r w:rsidR="00813704" w:rsidRPr="00F429A6">
        <w:rPr>
          <w:rFonts w:ascii="Stag Sans Book" w:eastAsia="Times New Roman" w:hAnsi="Stag Sans Book" w:cs="Arial"/>
          <w:b/>
          <w:sz w:val="28"/>
          <w:szCs w:val="28"/>
          <w:lang w:val="fr-CA"/>
        </w:rPr>
        <w:t xml:space="preserve">. </w:t>
      </w:r>
      <w:r w:rsidRPr="00F429A6">
        <w:rPr>
          <w:rFonts w:ascii="Stag Sans Book" w:eastAsia="Times New Roman" w:hAnsi="Stag Sans Book" w:cs="Arial"/>
          <w:sz w:val="28"/>
          <w:szCs w:val="28"/>
          <w:lang w:val="fr-CA"/>
        </w:rPr>
        <w:t>Avec qui le conseil scolaire fait affaires et le montant qu’il veut ou est en mesure de dépenser ne devrait pas empêcher les élèves ayant une perte de vision d’accéder à la technologie accessible dont ils ont besoin pour leur éducation.</w:t>
      </w:r>
    </w:p>
    <w:p w:rsidR="00F429A6" w:rsidRDefault="00673D72" w:rsidP="00F429A6">
      <w:pPr>
        <w:pStyle w:val="ListParagraph"/>
        <w:numPr>
          <w:ilvl w:val="0"/>
          <w:numId w:val="14"/>
        </w:numPr>
        <w:rPr>
          <w:rFonts w:ascii="Stag Sans Book" w:eastAsia="Times New Roman" w:hAnsi="Stag Sans Book" w:cs="Arial"/>
          <w:sz w:val="28"/>
          <w:szCs w:val="28"/>
          <w:lang w:val="fr-CA"/>
        </w:rPr>
      </w:pPr>
      <w:r w:rsidRPr="00F429A6">
        <w:rPr>
          <w:rFonts w:ascii="Calibri" w:hAnsi="Calibri" w:cs="Calibri"/>
          <w:b/>
          <w:sz w:val="28"/>
          <w:szCs w:val="28"/>
          <w:lang w:val="fr-CA"/>
        </w:rPr>
        <w:t> </w:t>
      </w:r>
      <w:r w:rsidR="00813704" w:rsidRPr="00F429A6">
        <w:rPr>
          <w:rFonts w:ascii="Stag Sans Book" w:eastAsia="Times New Roman" w:hAnsi="Stag Sans Book" w:cs="Arial"/>
          <w:b/>
          <w:sz w:val="28"/>
          <w:szCs w:val="28"/>
          <w:lang w:val="fr-CA"/>
        </w:rPr>
        <w:t>R</w:t>
      </w:r>
      <w:r w:rsidRPr="00F429A6">
        <w:rPr>
          <w:rFonts w:ascii="Stag Sans Book" w:eastAsia="Times New Roman" w:hAnsi="Stag Sans Book" w:cs="Arial"/>
          <w:b/>
          <w:sz w:val="28"/>
          <w:szCs w:val="28"/>
          <w:lang w:val="fr-CA"/>
        </w:rPr>
        <w:t>éviser le</w:t>
      </w:r>
      <w:r w:rsidR="005974FF" w:rsidRPr="00F429A6">
        <w:rPr>
          <w:rFonts w:ascii="Stag Sans Book" w:eastAsia="Times New Roman" w:hAnsi="Stag Sans Book" w:cs="Arial"/>
          <w:b/>
          <w:sz w:val="28"/>
          <w:szCs w:val="28"/>
          <w:lang w:val="fr-CA"/>
        </w:rPr>
        <w:t>s</w:t>
      </w:r>
      <w:r w:rsidRPr="00F429A6">
        <w:rPr>
          <w:rFonts w:ascii="Stag Sans Book" w:eastAsia="Times New Roman" w:hAnsi="Stag Sans Book" w:cs="Arial"/>
          <w:b/>
          <w:sz w:val="28"/>
          <w:szCs w:val="28"/>
          <w:lang w:val="fr-CA"/>
        </w:rPr>
        <w:t xml:space="preserve"> programme</w:t>
      </w:r>
      <w:r w:rsidR="005974FF" w:rsidRPr="00F429A6">
        <w:rPr>
          <w:rFonts w:ascii="Stag Sans Book" w:eastAsia="Times New Roman" w:hAnsi="Stag Sans Book" w:cs="Arial"/>
          <w:b/>
          <w:sz w:val="28"/>
          <w:szCs w:val="28"/>
          <w:lang w:val="fr-CA"/>
        </w:rPr>
        <w:t>s</w:t>
      </w:r>
      <w:r w:rsidRPr="00F429A6">
        <w:rPr>
          <w:rFonts w:ascii="Stag Sans Book" w:eastAsia="Times New Roman" w:hAnsi="Stag Sans Book" w:cs="Arial"/>
          <w:b/>
          <w:sz w:val="28"/>
          <w:szCs w:val="28"/>
          <w:lang w:val="fr-CA"/>
        </w:rPr>
        <w:t xml:space="preserve"> scolaire</w:t>
      </w:r>
      <w:r w:rsidR="005974FF" w:rsidRPr="00F429A6">
        <w:rPr>
          <w:rFonts w:ascii="Stag Sans Book" w:eastAsia="Times New Roman" w:hAnsi="Stag Sans Book" w:cs="Arial"/>
          <w:b/>
          <w:sz w:val="28"/>
          <w:szCs w:val="28"/>
          <w:lang w:val="fr-CA"/>
        </w:rPr>
        <w:t>s</w:t>
      </w:r>
      <w:r w:rsidRPr="00F429A6">
        <w:rPr>
          <w:rFonts w:ascii="Stag Sans Book" w:eastAsia="Times New Roman" w:hAnsi="Stag Sans Book" w:cs="Arial"/>
          <w:b/>
          <w:sz w:val="28"/>
          <w:szCs w:val="28"/>
          <w:lang w:val="fr-CA"/>
        </w:rPr>
        <w:t xml:space="preserve"> traditionnel</w:t>
      </w:r>
      <w:r w:rsidR="005974FF" w:rsidRPr="00F429A6">
        <w:rPr>
          <w:rFonts w:ascii="Stag Sans Book" w:eastAsia="Times New Roman" w:hAnsi="Stag Sans Book" w:cs="Arial"/>
          <w:b/>
          <w:sz w:val="28"/>
          <w:szCs w:val="28"/>
          <w:lang w:val="fr-CA"/>
        </w:rPr>
        <w:t>s</w:t>
      </w:r>
      <w:r w:rsidRPr="00F429A6">
        <w:rPr>
          <w:rFonts w:ascii="Stag Sans Book" w:eastAsia="Times New Roman" w:hAnsi="Stag Sans Book" w:cs="Arial"/>
          <w:b/>
          <w:sz w:val="28"/>
          <w:szCs w:val="28"/>
          <w:lang w:val="fr-CA"/>
        </w:rPr>
        <w:t>, y compris les concepts visuels, afin d’assurer qu’ils soient plus inclusifs</w:t>
      </w:r>
      <w:r w:rsidR="00813704" w:rsidRPr="00F429A6">
        <w:rPr>
          <w:rFonts w:ascii="Stag Sans Book" w:eastAsia="Times New Roman" w:hAnsi="Stag Sans Book" w:cs="Arial"/>
          <w:b/>
          <w:sz w:val="28"/>
          <w:szCs w:val="28"/>
          <w:lang w:val="fr-CA"/>
        </w:rPr>
        <w:t xml:space="preserve">. </w:t>
      </w:r>
      <w:r w:rsidRPr="00F429A6">
        <w:rPr>
          <w:rFonts w:ascii="Stag Sans Book" w:eastAsia="Times New Roman" w:hAnsi="Stag Sans Book" w:cs="Arial"/>
          <w:sz w:val="28"/>
          <w:szCs w:val="28"/>
          <w:lang w:val="fr-CA"/>
        </w:rPr>
        <w:t xml:space="preserve">Bien que </w:t>
      </w:r>
      <w:r w:rsidRPr="00F429A6">
        <w:rPr>
          <w:rFonts w:ascii="Stag Sans Book" w:eastAsia="Times New Roman" w:hAnsi="Stag Sans Book" w:cs="Arial"/>
          <w:sz w:val="28"/>
          <w:szCs w:val="28"/>
          <w:lang w:val="fr-CA"/>
        </w:rPr>
        <w:lastRenderedPageBreak/>
        <w:t xml:space="preserve">cela soit particulièrement pertinent pour les classes de sciences, de technologie, d’ingénierie et de mathématiques </w:t>
      </w:r>
      <w:r w:rsidR="00813704" w:rsidRPr="00F429A6">
        <w:rPr>
          <w:rFonts w:ascii="Stag Sans Book" w:eastAsia="Times New Roman" w:hAnsi="Stag Sans Book" w:cs="Arial"/>
          <w:sz w:val="28"/>
          <w:szCs w:val="28"/>
          <w:lang w:val="fr-CA"/>
        </w:rPr>
        <w:t>(ST</w:t>
      </w:r>
      <w:r w:rsidRPr="00F429A6">
        <w:rPr>
          <w:rFonts w:ascii="Stag Sans Book" w:eastAsia="Times New Roman" w:hAnsi="Stag Sans Book" w:cs="Arial"/>
          <w:sz w:val="28"/>
          <w:szCs w:val="28"/>
          <w:lang w:val="fr-CA"/>
        </w:rPr>
        <w:t>I</w:t>
      </w:r>
      <w:r w:rsidR="00813704" w:rsidRPr="00F429A6">
        <w:rPr>
          <w:rFonts w:ascii="Stag Sans Book" w:eastAsia="Times New Roman" w:hAnsi="Stag Sans Book" w:cs="Arial"/>
          <w:sz w:val="28"/>
          <w:szCs w:val="28"/>
          <w:lang w:val="fr-CA"/>
        </w:rPr>
        <w:t>M),</w:t>
      </w:r>
      <w:r w:rsidR="00813704" w:rsidRPr="00F429A6" w:rsidDel="00222918">
        <w:rPr>
          <w:rFonts w:ascii="Stag Sans Book" w:eastAsia="Times New Roman" w:hAnsi="Stag Sans Book" w:cs="Arial"/>
          <w:sz w:val="28"/>
          <w:szCs w:val="28"/>
          <w:lang w:val="fr-CA"/>
        </w:rPr>
        <w:t xml:space="preserve"> </w:t>
      </w:r>
      <w:r w:rsidRPr="00F429A6">
        <w:rPr>
          <w:rFonts w:ascii="Stag Sans Book" w:eastAsia="Times New Roman" w:hAnsi="Stag Sans Book" w:cs="Arial"/>
          <w:sz w:val="28"/>
          <w:szCs w:val="28"/>
          <w:lang w:val="fr-CA"/>
        </w:rPr>
        <w:t>il faudrait aussi le faire pour les cours d’éducation physique, d’aptitudes à la vie quotidienne et de littératie financière.</w:t>
      </w:r>
    </w:p>
    <w:p w:rsidR="00F429A6" w:rsidRDefault="00673D72" w:rsidP="00F429A6">
      <w:pPr>
        <w:pStyle w:val="ListParagraph"/>
        <w:numPr>
          <w:ilvl w:val="0"/>
          <w:numId w:val="14"/>
        </w:numPr>
        <w:rPr>
          <w:rFonts w:ascii="Stag Sans Book" w:eastAsia="Times New Roman" w:hAnsi="Stag Sans Book" w:cs="Arial"/>
          <w:sz w:val="28"/>
          <w:szCs w:val="28"/>
          <w:lang w:val="fr-CA"/>
        </w:rPr>
      </w:pPr>
      <w:r w:rsidRPr="00F429A6">
        <w:rPr>
          <w:rFonts w:ascii="Stag Sans Book" w:hAnsi="Stag Sans Book" w:cs="Arial"/>
          <w:b/>
          <w:sz w:val="28"/>
          <w:szCs w:val="28"/>
          <w:lang w:val="fr-CA"/>
        </w:rPr>
        <w:t>Am</w:t>
      </w:r>
      <w:r w:rsidRPr="00F429A6">
        <w:rPr>
          <w:rFonts w:ascii="Stag Sans Book" w:hAnsi="Stag Sans Book" w:cs="Stag Sans Book"/>
          <w:b/>
          <w:sz w:val="28"/>
          <w:szCs w:val="28"/>
          <w:lang w:val="fr-CA"/>
        </w:rPr>
        <w:t>é</w:t>
      </w:r>
      <w:r w:rsidRPr="00F429A6">
        <w:rPr>
          <w:rFonts w:ascii="Stag Sans Book" w:hAnsi="Stag Sans Book" w:cs="Arial"/>
          <w:b/>
          <w:sz w:val="28"/>
          <w:szCs w:val="28"/>
          <w:lang w:val="fr-CA"/>
        </w:rPr>
        <w:t xml:space="preserve">liorer les normes de perfectionnement professionnel et encourager davantage de personnes </w:t>
      </w:r>
      <w:r w:rsidRPr="00F429A6">
        <w:rPr>
          <w:rFonts w:ascii="Stag Sans Book" w:hAnsi="Stag Sans Book" w:cs="Stag Sans Book"/>
          <w:b/>
          <w:sz w:val="28"/>
          <w:szCs w:val="28"/>
          <w:lang w:val="fr-CA"/>
        </w:rPr>
        <w:t>à</w:t>
      </w:r>
      <w:r w:rsidRPr="00F429A6">
        <w:rPr>
          <w:rFonts w:ascii="Stag Sans Book" w:hAnsi="Stag Sans Book" w:cs="Arial"/>
          <w:b/>
          <w:sz w:val="28"/>
          <w:szCs w:val="28"/>
          <w:lang w:val="fr-CA"/>
        </w:rPr>
        <w:t xml:space="preserve"> devenir des enseignants sp</w:t>
      </w:r>
      <w:r w:rsidRPr="00F429A6">
        <w:rPr>
          <w:rFonts w:ascii="Stag Sans Book" w:hAnsi="Stag Sans Book" w:cs="Stag Sans Book"/>
          <w:b/>
          <w:sz w:val="28"/>
          <w:szCs w:val="28"/>
          <w:lang w:val="fr-CA"/>
        </w:rPr>
        <w:t>é</w:t>
      </w:r>
      <w:r w:rsidRPr="00F429A6">
        <w:rPr>
          <w:rFonts w:ascii="Stag Sans Book" w:hAnsi="Stag Sans Book" w:cs="Arial"/>
          <w:b/>
          <w:sz w:val="28"/>
          <w:szCs w:val="28"/>
          <w:lang w:val="fr-CA"/>
        </w:rPr>
        <w:t>cialis</w:t>
      </w:r>
      <w:r w:rsidRPr="00F429A6">
        <w:rPr>
          <w:rFonts w:ascii="Stag Sans Book" w:hAnsi="Stag Sans Book" w:cs="Stag Sans Book"/>
          <w:b/>
          <w:sz w:val="28"/>
          <w:szCs w:val="28"/>
          <w:lang w:val="fr-CA"/>
        </w:rPr>
        <w:t>é</w:t>
      </w:r>
      <w:r w:rsidRPr="00F429A6">
        <w:rPr>
          <w:rFonts w:ascii="Stag Sans Book" w:hAnsi="Stag Sans Book" w:cs="Arial"/>
          <w:b/>
          <w:sz w:val="28"/>
          <w:szCs w:val="28"/>
          <w:lang w:val="fr-CA"/>
        </w:rPr>
        <w:t>s en d</w:t>
      </w:r>
      <w:r w:rsidRPr="00F429A6">
        <w:rPr>
          <w:rFonts w:ascii="Stag Sans Book" w:hAnsi="Stag Sans Book" w:cs="Stag Sans Book"/>
          <w:b/>
          <w:sz w:val="28"/>
          <w:szCs w:val="28"/>
          <w:lang w:val="fr-CA"/>
        </w:rPr>
        <w:t>é</w:t>
      </w:r>
      <w:r w:rsidRPr="00F429A6">
        <w:rPr>
          <w:rFonts w:ascii="Stag Sans Book" w:hAnsi="Stag Sans Book" w:cs="Arial"/>
          <w:b/>
          <w:sz w:val="28"/>
          <w:szCs w:val="28"/>
          <w:lang w:val="fr-CA"/>
        </w:rPr>
        <w:t xml:space="preserve">ficience visuelle </w:t>
      </w:r>
      <w:r w:rsidR="00813704" w:rsidRPr="00F429A6">
        <w:rPr>
          <w:rFonts w:ascii="Stag Sans Book" w:eastAsia="Times New Roman" w:hAnsi="Stag Sans Book" w:cs="Arial"/>
          <w:b/>
          <w:sz w:val="28"/>
          <w:szCs w:val="28"/>
          <w:lang w:val="fr-CA"/>
        </w:rPr>
        <w:t>(</w:t>
      </w:r>
      <w:r w:rsidRPr="00F429A6">
        <w:rPr>
          <w:rFonts w:ascii="Stag Sans Book" w:eastAsia="Times New Roman" w:hAnsi="Stag Sans Book" w:cs="Arial"/>
          <w:b/>
          <w:sz w:val="28"/>
          <w:szCs w:val="28"/>
          <w:lang w:val="fr-CA"/>
        </w:rPr>
        <w:t>ESDV</w:t>
      </w:r>
      <w:r w:rsidR="00813704" w:rsidRPr="00F429A6">
        <w:rPr>
          <w:rFonts w:ascii="Stag Sans Book" w:eastAsia="Times New Roman" w:hAnsi="Stag Sans Book" w:cs="Arial"/>
          <w:b/>
          <w:sz w:val="28"/>
          <w:szCs w:val="28"/>
          <w:lang w:val="fr-CA"/>
        </w:rPr>
        <w:t>)</w:t>
      </w:r>
      <w:r w:rsidR="00813704" w:rsidRPr="00F429A6">
        <w:rPr>
          <w:rFonts w:ascii="Stag Sans Book" w:hAnsi="Stag Sans Book" w:cs="Arial"/>
          <w:b/>
          <w:sz w:val="28"/>
          <w:szCs w:val="28"/>
          <w:lang w:val="fr-CA"/>
        </w:rPr>
        <w:t>.</w:t>
      </w:r>
      <w:r w:rsidRPr="00F429A6">
        <w:rPr>
          <w:rFonts w:ascii="Stag Sans Book" w:eastAsia="Times New Roman" w:hAnsi="Stag Sans Book" w:cs="Arial"/>
          <w:sz w:val="28"/>
          <w:szCs w:val="28"/>
          <w:lang w:val="fr-CA"/>
        </w:rPr>
        <w:t xml:space="preserve"> Travailler avec la communauté des personnes aveugles pour </w:t>
      </w:r>
      <w:r w:rsidR="00AC369E" w:rsidRPr="00F429A6">
        <w:rPr>
          <w:rFonts w:ascii="Stag Sans Book" w:eastAsia="Times New Roman" w:hAnsi="Stag Sans Book" w:cs="Arial"/>
          <w:sz w:val="28"/>
          <w:szCs w:val="28"/>
          <w:lang w:val="fr-CA"/>
        </w:rPr>
        <w:t>élaborer</w:t>
      </w:r>
      <w:r w:rsidRPr="00F429A6">
        <w:rPr>
          <w:rFonts w:ascii="Stag Sans Book" w:eastAsia="Times New Roman" w:hAnsi="Stag Sans Book" w:cs="Arial"/>
          <w:sz w:val="28"/>
          <w:szCs w:val="28"/>
          <w:lang w:val="fr-CA"/>
        </w:rPr>
        <w:t xml:space="preserve"> et mettre en œuvre des solutions réglementaires pratiques.</w:t>
      </w:r>
    </w:p>
    <w:p w:rsidR="00F429A6" w:rsidRPr="00F429A6" w:rsidRDefault="00673D72" w:rsidP="00F429A6">
      <w:pPr>
        <w:pStyle w:val="ListParagraph"/>
        <w:numPr>
          <w:ilvl w:val="0"/>
          <w:numId w:val="14"/>
        </w:numPr>
        <w:rPr>
          <w:rFonts w:ascii="Stag Sans Book" w:eastAsia="Times New Roman" w:hAnsi="Stag Sans Book" w:cs="Arial"/>
          <w:sz w:val="28"/>
          <w:szCs w:val="28"/>
          <w:lang w:val="fr-CA"/>
        </w:rPr>
      </w:pPr>
      <w:r w:rsidRPr="00F429A6">
        <w:rPr>
          <w:rFonts w:ascii="Stag Sans Book" w:hAnsi="Stag Sans Book" w:cs="Arial"/>
          <w:b/>
          <w:sz w:val="28"/>
          <w:szCs w:val="28"/>
          <w:lang w:val="fr-CA"/>
        </w:rPr>
        <w:t>Le minist</w:t>
      </w:r>
      <w:r w:rsidRPr="00F429A6">
        <w:rPr>
          <w:rFonts w:ascii="Stag Sans Book" w:hAnsi="Stag Sans Book" w:cs="Stag Sans Book"/>
          <w:b/>
          <w:sz w:val="28"/>
          <w:szCs w:val="28"/>
          <w:lang w:val="fr-CA"/>
        </w:rPr>
        <w:t>è</w:t>
      </w:r>
      <w:r w:rsidRPr="00F429A6">
        <w:rPr>
          <w:rFonts w:ascii="Stag Sans Book" w:hAnsi="Stag Sans Book" w:cs="Arial"/>
          <w:b/>
          <w:sz w:val="28"/>
          <w:szCs w:val="28"/>
          <w:lang w:val="fr-CA"/>
        </w:rPr>
        <w:t>re de l</w:t>
      </w:r>
      <w:r w:rsidRPr="00F429A6">
        <w:rPr>
          <w:rFonts w:ascii="Stag Sans Book" w:hAnsi="Stag Sans Book" w:cs="Stag Sans Book"/>
          <w:b/>
          <w:sz w:val="28"/>
          <w:szCs w:val="28"/>
          <w:lang w:val="fr-CA"/>
        </w:rPr>
        <w:t>’É</w:t>
      </w:r>
      <w:r w:rsidRPr="00F429A6">
        <w:rPr>
          <w:rFonts w:ascii="Stag Sans Book" w:hAnsi="Stag Sans Book" w:cs="Arial"/>
          <w:b/>
          <w:sz w:val="28"/>
          <w:szCs w:val="28"/>
          <w:lang w:val="fr-CA"/>
        </w:rPr>
        <w:t xml:space="preserve">ducation devrait </w:t>
      </w:r>
      <w:r w:rsidR="00813704" w:rsidRPr="00F429A6">
        <w:rPr>
          <w:rFonts w:ascii="Stag Sans Book" w:hAnsi="Stag Sans Book" w:cs="Arial"/>
          <w:sz w:val="28"/>
          <w:szCs w:val="28"/>
          <w:lang w:val="fr-CA"/>
        </w:rPr>
        <w:t>adopt</w:t>
      </w:r>
      <w:r w:rsidRPr="00F429A6">
        <w:rPr>
          <w:rFonts w:ascii="Stag Sans Book" w:hAnsi="Stag Sans Book" w:cs="Arial"/>
          <w:sz w:val="28"/>
          <w:szCs w:val="28"/>
          <w:lang w:val="fr-CA"/>
        </w:rPr>
        <w:t>er les pratiques d’approvisionnement qui préconisent l’utilisation de la technologie courante dans les écoles et assurer l’accessibilité aux</w:t>
      </w:r>
      <w:r w:rsidR="00F51158" w:rsidRPr="00F429A6">
        <w:rPr>
          <w:rFonts w:ascii="Stag Sans Book" w:hAnsi="Stag Sans Book" w:cs="Arial"/>
          <w:sz w:val="28"/>
          <w:szCs w:val="28"/>
          <w:lang w:val="fr-CA"/>
        </w:rPr>
        <w:t xml:space="preserve"> tests</w:t>
      </w:r>
      <w:r w:rsidRPr="00F429A6">
        <w:rPr>
          <w:rFonts w:ascii="Stag Sans Book" w:hAnsi="Stag Sans Book" w:cs="Arial"/>
          <w:sz w:val="28"/>
          <w:szCs w:val="28"/>
          <w:lang w:val="fr-CA"/>
        </w:rPr>
        <w:t xml:space="preserve"> normalisés. L’accessibilité profite à tous</w:t>
      </w:r>
      <w:r w:rsidRPr="00F429A6">
        <w:rPr>
          <w:rFonts w:ascii="Calibri" w:hAnsi="Calibri" w:cs="Calibri"/>
          <w:sz w:val="28"/>
          <w:szCs w:val="28"/>
          <w:lang w:val="fr-CA"/>
        </w:rPr>
        <w:t> </w:t>
      </w:r>
      <w:r w:rsidRPr="00F429A6">
        <w:rPr>
          <w:rFonts w:ascii="Stag Sans Book" w:hAnsi="Stag Sans Book" w:cs="Stag Sans Book"/>
          <w:sz w:val="28"/>
          <w:szCs w:val="28"/>
          <w:lang w:val="fr-CA"/>
        </w:rPr>
        <w:t>–</w:t>
      </w:r>
      <w:r w:rsidRPr="00F429A6">
        <w:rPr>
          <w:rFonts w:ascii="Stag Sans Book" w:hAnsi="Stag Sans Book" w:cs="Arial"/>
          <w:sz w:val="28"/>
          <w:szCs w:val="28"/>
          <w:lang w:val="fr-CA"/>
        </w:rPr>
        <w:t xml:space="preserve"> elle simplifie le syst</w:t>
      </w:r>
      <w:r w:rsidRPr="00F429A6">
        <w:rPr>
          <w:rFonts w:ascii="Stag Sans Book" w:hAnsi="Stag Sans Book" w:cs="Stag Sans Book"/>
          <w:sz w:val="28"/>
          <w:szCs w:val="28"/>
          <w:lang w:val="fr-CA"/>
        </w:rPr>
        <w:t>è</w:t>
      </w:r>
      <w:r w:rsidRPr="00F429A6">
        <w:rPr>
          <w:rFonts w:ascii="Stag Sans Book" w:hAnsi="Stag Sans Book" w:cs="Arial"/>
          <w:sz w:val="28"/>
          <w:szCs w:val="28"/>
          <w:lang w:val="fr-CA"/>
        </w:rPr>
        <w:t xml:space="preserve">me et </w:t>
      </w:r>
      <w:r w:rsidR="00D757F3" w:rsidRPr="00F429A6">
        <w:rPr>
          <w:rFonts w:ascii="Stag Sans Book" w:hAnsi="Stag Sans Book" w:cs="Arial"/>
          <w:sz w:val="28"/>
          <w:szCs w:val="28"/>
          <w:lang w:val="fr-CA"/>
        </w:rPr>
        <w:t xml:space="preserve">permet de réaliser des </w:t>
      </w:r>
      <w:r w:rsidRPr="00F429A6">
        <w:rPr>
          <w:rFonts w:ascii="Stag Sans Book" w:hAnsi="Stag Sans Book" w:cs="Arial"/>
          <w:sz w:val="28"/>
          <w:szCs w:val="28"/>
          <w:lang w:val="fr-CA"/>
        </w:rPr>
        <w:t>économ</w:t>
      </w:r>
      <w:r w:rsidR="00D757F3" w:rsidRPr="00F429A6">
        <w:rPr>
          <w:rFonts w:ascii="Stag Sans Book" w:hAnsi="Stag Sans Book" w:cs="Arial"/>
          <w:sz w:val="28"/>
          <w:szCs w:val="28"/>
          <w:lang w:val="fr-CA"/>
        </w:rPr>
        <w:t>ies</w:t>
      </w:r>
      <w:r w:rsidRPr="00F429A6">
        <w:rPr>
          <w:rFonts w:ascii="Stag Sans Book" w:hAnsi="Stag Sans Book" w:cs="Arial"/>
          <w:sz w:val="28"/>
          <w:szCs w:val="28"/>
          <w:lang w:val="fr-CA"/>
        </w:rPr>
        <w:t xml:space="preserve"> en réduisant la nécessité d’acheter de l’équipement spécialisé coûteux.</w:t>
      </w:r>
    </w:p>
    <w:p w:rsidR="00813704" w:rsidRPr="00F429A6" w:rsidRDefault="00A202DC" w:rsidP="00F429A6">
      <w:pPr>
        <w:pStyle w:val="ListParagraph"/>
        <w:numPr>
          <w:ilvl w:val="0"/>
          <w:numId w:val="14"/>
        </w:numPr>
        <w:rPr>
          <w:rFonts w:ascii="Stag Sans Book" w:eastAsia="Times New Roman" w:hAnsi="Stag Sans Book" w:cs="Arial"/>
          <w:sz w:val="28"/>
          <w:szCs w:val="28"/>
          <w:lang w:val="fr-CA"/>
        </w:rPr>
      </w:pPr>
      <w:r w:rsidRPr="00F429A6">
        <w:rPr>
          <w:rFonts w:ascii="Stag Sans Book" w:hAnsi="Stag Sans Book" w:cs="Arial"/>
          <w:b/>
          <w:sz w:val="28"/>
          <w:szCs w:val="28"/>
          <w:lang w:val="fr-CA"/>
        </w:rPr>
        <w:t xml:space="preserve">Le Ministère devrait désigner un </w:t>
      </w:r>
      <w:r w:rsidR="006A49CD" w:rsidRPr="00F429A6">
        <w:rPr>
          <w:rFonts w:ascii="Stag Sans Book" w:hAnsi="Stag Sans Book" w:cs="Arial"/>
          <w:b/>
          <w:sz w:val="28"/>
          <w:szCs w:val="28"/>
          <w:lang w:val="fr-CA"/>
        </w:rPr>
        <w:t>ombudsman</w:t>
      </w:r>
      <w:r w:rsidR="00813704" w:rsidRPr="00F429A6">
        <w:rPr>
          <w:rFonts w:ascii="Stag Sans Book" w:eastAsia="Times New Roman" w:hAnsi="Stag Sans Book" w:cs="Arial"/>
          <w:b/>
          <w:sz w:val="28"/>
          <w:szCs w:val="28"/>
          <w:lang w:val="fr-CA"/>
        </w:rPr>
        <w:t xml:space="preserve"> </w:t>
      </w:r>
      <w:r w:rsidR="00AC369E" w:rsidRPr="00F429A6">
        <w:rPr>
          <w:rFonts w:ascii="Stag Sans Book" w:eastAsia="Times New Roman" w:hAnsi="Stag Sans Book" w:cs="Arial"/>
          <w:b/>
          <w:sz w:val="28"/>
          <w:szCs w:val="28"/>
          <w:lang w:val="fr-CA"/>
        </w:rPr>
        <w:t>indépendant</w:t>
      </w:r>
      <w:r w:rsidRPr="00F429A6">
        <w:rPr>
          <w:rFonts w:ascii="Stag Sans Book" w:eastAsia="Times New Roman" w:hAnsi="Stag Sans Book" w:cs="Arial"/>
          <w:b/>
          <w:sz w:val="28"/>
          <w:szCs w:val="28"/>
          <w:lang w:val="fr-CA"/>
        </w:rPr>
        <w:t xml:space="preserve"> du conseil scolaire</w:t>
      </w:r>
      <w:r w:rsidR="00813704" w:rsidRPr="00F429A6">
        <w:rPr>
          <w:rFonts w:ascii="Stag Sans Book" w:hAnsi="Stag Sans Book" w:cs="Arial"/>
          <w:sz w:val="28"/>
          <w:szCs w:val="28"/>
          <w:lang w:val="fr-CA"/>
        </w:rPr>
        <w:t>.</w:t>
      </w:r>
      <w:r w:rsidR="00813704" w:rsidRPr="00F429A6">
        <w:rPr>
          <w:rFonts w:ascii="Stag Sans Book" w:eastAsia="Times New Roman" w:hAnsi="Stag Sans Book" w:cs="Arial"/>
          <w:sz w:val="28"/>
          <w:szCs w:val="28"/>
          <w:lang w:val="fr-CA"/>
        </w:rPr>
        <w:t xml:space="preserve"> </w:t>
      </w:r>
      <w:r w:rsidRPr="00F429A6">
        <w:rPr>
          <w:rFonts w:ascii="Stag Sans Book" w:hAnsi="Stag Sans Book" w:cs="Arial"/>
          <w:sz w:val="28"/>
          <w:szCs w:val="28"/>
          <w:lang w:val="fr-CA"/>
        </w:rPr>
        <w:t xml:space="preserve">De cette façon, les parents </w:t>
      </w:r>
      <w:r w:rsidR="00AC369E" w:rsidRPr="00F429A6">
        <w:rPr>
          <w:rFonts w:ascii="Stag Sans Book" w:hAnsi="Stag Sans Book" w:cs="Arial"/>
          <w:sz w:val="28"/>
          <w:szCs w:val="28"/>
          <w:lang w:val="fr-CA"/>
        </w:rPr>
        <w:t xml:space="preserve">pourraient suivre </w:t>
      </w:r>
      <w:r w:rsidRPr="00F429A6">
        <w:rPr>
          <w:rFonts w:ascii="Stag Sans Book" w:hAnsi="Stag Sans Book" w:cs="Arial"/>
          <w:sz w:val="28"/>
          <w:szCs w:val="28"/>
          <w:lang w:val="fr-CA"/>
        </w:rPr>
        <w:t>un processus impartial lorsqu</w:t>
      </w:r>
      <w:r w:rsidR="00AC369E" w:rsidRPr="00F429A6">
        <w:rPr>
          <w:rFonts w:ascii="Stag Sans Book" w:hAnsi="Stag Sans Book" w:cs="Arial"/>
          <w:sz w:val="28"/>
          <w:szCs w:val="28"/>
          <w:lang w:val="fr-CA"/>
        </w:rPr>
        <w:t>’ils considèreraient que</w:t>
      </w:r>
      <w:r w:rsidRPr="00F429A6">
        <w:rPr>
          <w:rFonts w:ascii="Stag Sans Book" w:hAnsi="Stag Sans Book" w:cs="Arial"/>
          <w:sz w:val="28"/>
          <w:szCs w:val="28"/>
          <w:lang w:val="fr-CA"/>
        </w:rPr>
        <w:t xml:space="preserve"> leur enfant n’</w:t>
      </w:r>
      <w:r w:rsidR="00AC369E" w:rsidRPr="00F429A6">
        <w:rPr>
          <w:rFonts w:ascii="Stag Sans Book" w:hAnsi="Stag Sans Book" w:cs="Arial"/>
          <w:sz w:val="28"/>
          <w:szCs w:val="28"/>
          <w:lang w:val="fr-CA"/>
        </w:rPr>
        <w:t xml:space="preserve">a </w:t>
      </w:r>
      <w:r w:rsidRPr="00F429A6">
        <w:rPr>
          <w:rFonts w:ascii="Stag Sans Book" w:hAnsi="Stag Sans Book" w:cs="Arial"/>
          <w:sz w:val="28"/>
          <w:szCs w:val="28"/>
          <w:lang w:val="fr-CA"/>
        </w:rPr>
        <w:t xml:space="preserve">pas </w:t>
      </w:r>
      <w:r w:rsidR="00AC369E" w:rsidRPr="00F429A6">
        <w:rPr>
          <w:rFonts w:ascii="Stag Sans Book" w:hAnsi="Stag Sans Book" w:cs="Arial"/>
          <w:sz w:val="28"/>
          <w:szCs w:val="28"/>
          <w:lang w:val="fr-CA"/>
        </w:rPr>
        <w:t xml:space="preserve">été </w:t>
      </w:r>
      <w:r w:rsidRPr="00F429A6">
        <w:rPr>
          <w:rFonts w:ascii="Stag Sans Book" w:hAnsi="Stag Sans Book" w:cs="Arial"/>
          <w:sz w:val="28"/>
          <w:szCs w:val="28"/>
          <w:lang w:val="fr-CA"/>
        </w:rPr>
        <w:t>entièrement pris en compte.</w:t>
      </w:r>
    </w:p>
    <w:p w:rsidR="00813704" w:rsidRPr="00F429A6" w:rsidRDefault="00A202DC" w:rsidP="00F429A6">
      <w:pPr>
        <w:pStyle w:val="Heading2"/>
        <w:rPr>
          <w:rFonts w:ascii="Stag Sans Black" w:hAnsi="Stag Sans Black" w:cs="Arial"/>
          <w:b/>
          <w:color w:val="auto"/>
          <w:sz w:val="32"/>
          <w:szCs w:val="32"/>
          <w:lang w:val="fr-CA"/>
        </w:rPr>
      </w:pPr>
      <w:r w:rsidRPr="00F429A6">
        <w:rPr>
          <w:rFonts w:ascii="Stag Sans Black" w:hAnsi="Stag Sans Black" w:cs="Arial"/>
          <w:b/>
          <w:color w:val="auto"/>
          <w:sz w:val="32"/>
          <w:szCs w:val="32"/>
          <w:lang w:val="fr-CA"/>
        </w:rPr>
        <w:t>Réponse complète</w:t>
      </w:r>
    </w:p>
    <w:p w:rsidR="00813704" w:rsidRPr="00F429A6" w:rsidRDefault="00A202DC" w:rsidP="00F429A6">
      <w:pPr>
        <w:pStyle w:val="Heading2"/>
        <w:rPr>
          <w:rFonts w:ascii="Stag Sans Book" w:hAnsi="Stag Sans Book" w:cs="Arial"/>
          <w:b/>
          <w:sz w:val="28"/>
          <w:szCs w:val="28"/>
          <w:lang w:val="fr-CA"/>
        </w:rPr>
      </w:pPr>
      <w:r w:rsidRPr="00F429A6">
        <w:rPr>
          <w:rFonts w:ascii="Stag Sans Book" w:hAnsi="Stag Sans Book" w:cs="Arial"/>
          <w:b/>
          <w:color w:val="auto"/>
          <w:sz w:val="28"/>
          <w:szCs w:val="28"/>
          <w:lang w:val="fr-CA"/>
        </w:rPr>
        <w:t>1.</w:t>
      </w:r>
      <w:r w:rsidRPr="00F429A6">
        <w:rPr>
          <w:rFonts w:ascii="Calibri" w:hAnsi="Calibri" w:cs="Calibri"/>
          <w:b/>
          <w:color w:val="auto"/>
          <w:sz w:val="28"/>
          <w:szCs w:val="28"/>
          <w:lang w:val="fr-CA"/>
        </w:rPr>
        <w:t> </w:t>
      </w:r>
      <w:r w:rsidRPr="00F429A6">
        <w:rPr>
          <w:rFonts w:ascii="Stag Sans Book" w:hAnsi="Stag Sans Book" w:cs="Arial"/>
          <w:b/>
          <w:color w:val="auto"/>
          <w:sz w:val="28"/>
          <w:szCs w:val="28"/>
          <w:lang w:val="fr-CA"/>
        </w:rPr>
        <w:t>Am</w:t>
      </w:r>
      <w:r w:rsidRPr="00F429A6">
        <w:rPr>
          <w:rFonts w:ascii="Stag Sans Book" w:hAnsi="Stag Sans Book" w:cs="Stag Sans Book"/>
          <w:b/>
          <w:color w:val="auto"/>
          <w:sz w:val="28"/>
          <w:szCs w:val="28"/>
          <w:lang w:val="fr-CA"/>
        </w:rPr>
        <w:t>é</w:t>
      </w:r>
      <w:r w:rsidRPr="00F429A6">
        <w:rPr>
          <w:rFonts w:ascii="Stag Sans Book" w:hAnsi="Stag Sans Book" w:cs="Arial"/>
          <w:b/>
          <w:color w:val="auto"/>
          <w:sz w:val="28"/>
          <w:szCs w:val="28"/>
          <w:lang w:val="fr-CA"/>
        </w:rPr>
        <w:t>lioration du rendement de l</w:t>
      </w:r>
      <w:r w:rsidRPr="00F429A6">
        <w:rPr>
          <w:rFonts w:ascii="Stag Sans Book" w:hAnsi="Stag Sans Book" w:cs="Stag Sans Book"/>
          <w:b/>
          <w:color w:val="auto"/>
          <w:sz w:val="28"/>
          <w:szCs w:val="28"/>
          <w:lang w:val="fr-CA"/>
        </w:rPr>
        <w:t>’é</w:t>
      </w:r>
      <w:r w:rsidRPr="00F429A6">
        <w:rPr>
          <w:rFonts w:ascii="Stag Sans Book" w:hAnsi="Stag Sans Book" w:cs="Arial"/>
          <w:b/>
          <w:color w:val="auto"/>
          <w:sz w:val="28"/>
          <w:szCs w:val="28"/>
          <w:lang w:val="fr-CA"/>
        </w:rPr>
        <w:t>l</w:t>
      </w:r>
      <w:r w:rsidRPr="00F429A6">
        <w:rPr>
          <w:rFonts w:ascii="Stag Sans Book" w:hAnsi="Stag Sans Book" w:cs="Stag Sans Book"/>
          <w:b/>
          <w:color w:val="auto"/>
          <w:sz w:val="28"/>
          <w:szCs w:val="28"/>
          <w:lang w:val="fr-CA"/>
        </w:rPr>
        <w:t>è</w:t>
      </w:r>
      <w:r w:rsidRPr="00F429A6">
        <w:rPr>
          <w:rFonts w:ascii="Stag Sans Book" w:hAnsi="Stag Sans Book" w:cs="Arial"/>
          <w:b/>
          <w:color w:val="auto"/>
          <w:sz w:val="28"/>
          <w:szCs w:val="28"/>
          <w:lang w:val="fr-CA"/>
        </w:rPr>
        <w:t xml:space="preserve">ve en </w:t>
      </w:r>
      <w:hyperlink r:id="rId11" w:history="1">
        <w:r w:rsidRPr="00690EB7">
          <w:rPr>
            <w:rStyle w:val="Hyperlink"/>
            <w:rFonts w:ascii="Stag Sans Book" w:hAnsi="Stag Sans Book" w:cs="Arial"/>
            <w:b/>
            <w:sz w:val="28"/>
            <w:szCs w:val="28"/>
            <w:lang w:val="fr-CA"/>
          </w:rPr>
          <w:t>s</w:t>
        </w:r>
        <w:r w:rsidR="00813704" w:rsidRPr="00690EB7">
          <w:rPr>
            <w:rStyle w:val="Hyperlink"/>
            <w:rFonts w:ascii="Stag Sans Book" w:hAnsi="Stag Sans Book" w:cs="Arial"/>
            <w:b/>
            <w:sz w:val="28"/>
            <w:szCs w:val="28"/>
            <w:lang w:val="fr-CA"/>
          </w:rPr>
          <w:t>cience</w:t>
        </w:r>
        <w:r w:rsidR="008B10C0" w:rsidRPr="00690EB7">
          <w:rPr>
            <w:rStyle w:val="Hyperlink"/>
            <w:rFonts w:ascii="Stag Sans Book" w:hAnsi="Stag Sans Book" w:cs="Arial"/>
            <w:b/>
            <w:sz w:val="28"/>
            <w:szCs w:val="28"/>
            <w:lang w:val="fr-CA"/>
          </w:rPr>
          <w:t>s</w:t>
        </w:r>
        <w:r w:rsidR="00813704" w:rsidRPr="00690EB7">
          <w:rPr>
            <w:rStyle w:val="Hyperlink"/>
            <w:rFonts w:ascii="Stag Sans Book" w:hAnsi="Stag Sans Book" w:cs="Arial"/>
            <w:b/>
            <w:sz w:val="28"/>
            <w:szCs w:val="28"/>
            <w:lang w:val="fr-CA"/>
          </w:rPr>
          <w:t xml:space="preserve">, </w:t>
        </w:r>
        <w:r w:rsidR="008B10C0" w:rsidRPr="00690EB7">
          <w:rPr>
            <w:rStyle w:val="Hyperlink"/>
            <w:rFonts w:ascii="Stag Sans Book" w:hAnsi="Stag Sans Book" w:cs="Arial"/>
            <w:b/>
            <w:sz w:val="28"/>
            <w:szCs w:val="28"/>
            <w:lang w:val="fr-CA"/>
          </w:rPr>
          <w:t>technologie</w:t>
        </w:r>
        <w:r w:rsidR="00813704" w:rsidRPr="00690EB7">
          <w:rPr>
            <w:rStyle w:val="Hyperlink"/>
            <w:rFonts w:ascii="Stag Sans Book" w:hAnsi="Stag Sans Book" w:cs="Arial"/>
            <w:b/>
            <w:sz w:val="28"/>
            <w:szCs w:val="28"/>
            <w:lang w:val="fr-CA"/>
          </w:rPr>
          <w:t xml:space="preserve">, </w:t>
        </w:r>
        <w:r w:rsidR="008B10C0" w:rsidRPr="00690EB7">
          <w:rPr>
            <w:rStyle w:val="Hyperlink"/>
            <w:rFonts w:ascii="Stag Sans Book" w:hAnsi="Stag Sans Book" w:cs="Arial"/>
            <w:b/>
            <w:sz w:val="28"/>
            <w:szCs w:val="28"/>
            <w:lang w:val="fr-CA"/>
          </w:rPr>
          <w:t xml:space="preserve">ingénierie et mathématiques </w:t>
        </w:r>
        <w:r w:rsidR="00813704" w:rsidRPr="00690EB7">
          <w:rPr>
            <w:rStyle w:val="Hyperlink"/>
            <w:rFonts w:ascii="Stag Sans Book" w:hAnsi="Stag Sans Book" w:cs="Arial"/>
            <w:b/>
            <w:sz w:val="28"/>
            <w:szCs w:val="28"/>
            <w:lang w:val="fr-CA"/>
          </w:rPr>
          <w:t>(ST</w:t>
        </w:r>
        <w:r w:rsidR="008B10C0" w:rsidRPr="00690EB7">
          <w:rPr>
            <w:rStyle w:val="Hyperlink"/>
            <w:rFonts w:ascii="Stag Sans Book" w:hAnsi="Stag Sans Book" w:cs="Arial"/>
            <w:b/>
            <w:sz w:val="28"/>
            <w:szCs w:val="28"/>
            <w:lang w:val="fr-CA"/>
          </w:rPr>
          <w:t>I</w:t>
        </w:r>
        <w:r w:rsidR="00813704" w:rsidRPr="00690EB7">
          <w:rPr>
            <w:rStyle w:val="Hyperlink"/>
            <w:rFonts w:ascii="Stag Sans Book" w:hAnsi="Stag Sans Book" w:cs="Arial"/>
            <w:b/>
            <w:sz w:val="28"/>
            <w:szCs w:val="28"/>
            <w:lang w:val="fr-CA"/>
          </w:rPr>
          <w:t>M)</w:t>
        </w:r>
      </w:hyperlink>
    </w:p>
    <w:p w:rsidR="00F429A6" w:rsidRDefault="00F429A6" w:rsidP="00F429A6">
      <w:pPr>
        <w:spacing w:after="0"/>
        <w:rPr>
          <w:rFonts w:ascii="Stag Sans Book" w:hAnsi="Stag Sans Book" w:cs="Arial"/>
          <w:b/>
          <w:sz w:val="28"/>
          <w:szCs w:val="28"/>
          <w:lang w:val="fr-CA"/>
        </w:rPr>
      </w:pPr>
    </w:p>
    <w:p w:rsidR="00813704" w:rsidRPr="00F429A6" w:rsidRDefault="004C707E" w:rsidP="00F429A6">
      <w:pPr>
        <w:rPr>
          <w:rFonts w:ascii="Stag Sans Book" w:hAnsi="Stag Sans Book" w:cs="Arial"/>
          <w:b/>
          <w:sz w:val="28"/>
          <w:szCs w:val="28"/>
          <w:lang w:val="fr-CA"/>
        </w:rPr>
      </w:pPr>
      <w:r w:rsidRPr="00F429A6">
        <w:rPr>
          <w:rFonts w:ascii="Stag Sans Book" w:hAnsi="Stag Sans Book" w:cs="Arial"/>
          <w:b/>
          <w:sz w:val="28"/>
          <w:szCs w:val="28"/>
          <w:lang w:val="fr-CA"/>
        </w:rPr>
        <w:t>«</w:t>
      </w:r>
      <w:r w:rsidRPr="00F429A6">
        <w:rPr>
          <w:rFonts w:ascii="Calibri" w:hAnsi="Calibri" w:cs="Calibri"/>
          <w:b/>
          <w:sz w:val="28"/>
          <w:szCs w:val="28"/>
          <w:lang w:val="fr-CA"/>
        </w:rPr>
        <w:t> </w:t>
      </w:r>
      <w:r w:rsidRPr="00F429A6">
        <w:rPr>
          <w:rFonts w:ascii="Stag Sans Book" w:hAnsi="Stag Sans Book" w:cs="Arial"/>
          <w:b/>
          <w:sz w:val="28"/>
          <w:szCs w:val="28"/>
          <w:lang w:val="fr-CA"/>
        </w:rPr>
        <w:t xml:space="preserve">On </w:t>
      </w:r>
      <w:r w:rsidR="00EA74AA" w:rsidRPr="00F429A6">
        <w:rPr>
          <w:rFonts w:ascii="Stag Sans Book" w:hAnsi="Stag Sans Book" w:cs="Arial"/>
          <w:b/>
          <w:sz w:val="28"/>
          <w:szCs w:val="28"/>
          <w:lang w:val="fr-CA"/>
        </w:rPr>
        <w:t>tient pour acquis dans l’enseignement des</w:t>
      </w:r>
      <w:r w:rsidRPr="00F429A6">
        <w:rPr>
          <w:rFonts w:ascii="Stag Sans Book" w:hAnsi="Stag Sans Book" w:cs="Arial"/>
          <w:b/>
          <w:sz w:val="28"/>
          <w:szCs w:val="28"/>
          <w:lang w:val="fr-CA"/>
        </w:rPr>
        <w:t xml:space="preserve"> cours </w:t>
      </w:r>
      <w:r w:rsidR="00813704" w:rsidRPr="00F429A6">
        <w:rPr>
          <w:rFonts w:ascii="Stag Sans Book" w:hAnsi="Stag Sans Book" w:cs="Arial"/>
          <w:b/>
          <w:sz w:val="28"/>
          <w:szCs w:val="28"/>
          <w:lang w:val="fr-CA"/>
        </w:rPr>
        <w:t>[science</w:t>
      </w:r>
      <w:r w:rsidRPr="00F429A6">
        <w:rPr>
          <w:rFonts w:ascii="Stag Sans Book" w:hAnsi="Stag Sans Book" w:cs="Arial"/>
          <w:b/>
          <w:sz w:val="28"/>
          <w:szCs w:val="28"/>
          <w:lang w:val="fr-CA"/>
        </w:rPr>
        <w:t>s, technologie</w:t>
      </w:r>
      <w:r w:rsidR="00813704" w:rsidRPr="00F429A6">
        <w:rPr>
          <w:rFonts w:ascii="Stag Sans Book" w:hAnsi="Stag Sans Book" w:cs="Arial"/>
          <w:b/>
          <w:sz w:val="28"/>
          <w:szCs w:val="28"/>
          <w:lang w:val="fr-CA"/>
        </w:rPr>
        <w:t xml:space="preserve">, </w:t>
      </w:r>
      <w:r w:rsidRPr="00F429A6">
        <w:rPr>
          <w:rFonts w:ascii="Stag Sans Book" w:hAnsi="Stag Sans Book" w:cs="Arial"/>
          <w:b/>
          <w:sz w:val="28"/>
          <w:szCs w:val="28"/>
          <w:lang w:val="fr-CA"/>
        </w:rPr>
        <w:t>ingénierie et mathématiques</w:t>
      </w:r>
      <w:r w:rsidR="00813704" w:rsidRPr="00F429A6">
        <w:rPr>
          <w:rFonts w:ascii="Stag Sans Book" w:hAnsi="Stag Sans Book" w:cs="Arial"/>
          <w:b/>
          <w:sz w:val="28"/>
          <w:szCs w:val="28"/>
          <w:lang w:val="fr-CA"/>
        </w:rPr>
        <w:t xml:space="preserve">] </w:t>
      </w:r>
      <w:r w:rsidR="00EA74AA" w:rsidRPr="00F429A6">
        <w:rPr>
          <w:rFonts w:ascii="Stag Sans Book" w:hAnsi="Stag Sans Book" w:cs="Arial"/>
          <w:b/>
          <w:sz w:val="28"/>
          <w:szCs w:val="28"/>
          <w:lang w:val="fr-CA"/>
        </w:rPr>
        <w:t xml:space="preserve">que </w:t>
      </w:r>
      <w:r w:rsidRPr="00F429A6">
        <w:rPr>
          <w:rFonts w:ascii="Stag Sans Book" w:hAnsi="Stag Sans Book" w:cs="Arial"/>
          <w:b/>
          <w:sz w:val="28"/>
          <w:szCs w:val="28"/>
          <w:lang w:val="fr-CA"/>
        </w:rPr>
        <w:t>l’</w:t>
      </w:r>
      <w:r w:rsidR="00EA74AA" w:rsidRPr="00F429A6">
        <w:rPr>
          <w:rFonts w:ascii="Stag Sans Book" w:hAnsi="Stag Sans Book" w:cs="Arial"/>
          <w:b/>
          <w:sz w:val="28"/>
          <w:szCs w:val="28"/>
          <w:lang w:val="fr-CA"/>
        </w:rPr>
        <w:t>élève</w:t>
      </w:r>
      <w:r w:rsidRPr="00F429A6">
        <w:rPr>
          <w:rFonts w:ascii="Stag Sans Book" w:hAnsi="Stag Sans Book" w:cs="Arial"/>
          <w:b/>
          <w:sz w:val="28"/>
          <w:szCs w:val="28"/>
          <w:lang w:val="fr-CA"/>
        </w:rPr>
        <w:t xml:space="preserve"> peut voir</w:t>
      </w:r>
      <w:r w:rsidR="00813704" w:rsidRPr="00F429A6">
        <w:rPr>
          <w:rFonts w:ascii="Stag Sans Book" w:hAnsi="Stag Sans Book" w:cs="Arial"/>
          <w:b/>
          <w:sz w:val="28"/>
          <w:szCs w:val="28"/>
          <w:lang w:val="fr-CA"/>
        </w:rPr>
        <w:t xml:space="preserve">. </w:t>
      </w:r>
      <w:r w:rsidRPr="00F429A6">
        <w:rPr>
          <w:rFonts w:ascii="Stag Sans Book" w:hAnsi="Stag Sans Book" w:cs="Arial"/>
          <w:b/>
          <w:sz w:val="28"/>
          <w:szCs w:val="28"/>
          <w:lang w:val="fr-CA"/>
        </w:rPr>
        <w:t xml:space="preserve">Le monde scolaire est </w:t>
      </w:r>
      <w:r w:rsidR="007532BE" w:rsidRPr="00F429A6">
        <w:rPr>
          <w:rFonts w:ascii="Stag Sans Book" w:hAnsi="Stag Sans Book" w:cs="Arial"/>
          <w:b/>
          <w:sz w:val="28"/>
          <w:szCs w:val="28"/>
          <w:lang w:val="fr-CA"/>
        </w:rPr>
        <w:t xml:space="preserve">organisé pour </w:t>
      </w:r>
      <w:r w:rsidRPr="00F429A6">
        <w:rPr>
          <w:rFonts w:ascii="Stag Sans Book" w:hAnsi="Stag Sans Book" w:cs="Arial"/>
          <w:b/>
          <w:sz w:val="28"/>
          <w:szCs w:val="28"/>
          <w:lang w:val="fr-CA"/>
        </w:rPr>
        <w:t xml:space="preserve">les personnes voyantes. Il n’y a pas suffisamment d’outils pour les personnes </w:t>
      </w:r>
      <w:r w:rsidR="008C6CD8" w:rsidRPr="00F429A6">
        <w:rPr>
          <w:rFonts w:ascii="Stag Sans Book" w:hAnsi="Stag Sans Book" w:cs="Arial"/>
          <w:b/>
          <w:sz w:val="28"/>
          <w:szCs w:val="28"/>
          <w:lang w:val="fr-CA"/>
        </w:rPr>
        <w:t xml:space="preserve">aveugles </w:t>
      </w:r>
      <w:r w:rsidRPr="00F429A6">
        <w:rPr>
          <w:rFonts w:ascii="Stag Sans Book" w:hAnsi="Stag Sans Book" w:cs="Arial"/>
          <w:b/>
          <w:sz w:val="28"/>
          <w:szCs w:val="28"/>
          <w:lang w:val="fr-CA"/>
        </w:rPr>
        <w:t>ou atteintes de cécité partielle</w:t>
      </w:r>
      <w:r w:rsidR="00813704" w:rsidRPr="00F429A6">
        <w:rPr>
          <w:rFonts w:ascii="Stag Sans Book" w:hAnsi="Stag Sans Book" w:cs="Arial"/>
          <w:b/>
          <w:sz w:val="28"/>
          <w:szCs w:val="28"/>
          <w:lang w:val="fr-CA"/>
        </w:rPr>
        <w:t>.</w:t>
      </w:r>
      <w:r w:rsidRPr="00F429A6">
        <w:rPr>
          <w:rFonts w:ascii="Calibri" w:hAnsi="Calibri" w:cs="Calibri"/>
          <w:b/>
          <w:sz w:val="28"/>
          <w:szCs w:val="28"/>
          <w:lang w:val="fr-CA"/>
        </w:rPr>
        <w:t> </w:t>
      </w:r>
      <w:r w:rsidRPr="00F429A6">
        <w:rPr>
          <w:rFonts w:ascii="Stag Sans Book" w:hAnsi="Stag Sans Book" w:cs="Stag Sans Book"/>
          <w:b/>
          <w:sz w:val="28"/>
          <w:szCs w:val="28"/>
          <w:lang w:val="fr-CA"/>
        </w:rPr>
        <w:t>»</w:t>
      </w:r>
    </w:p>
    <w:p w:rsidR="00813704" w:rsidRPr="00F429A6" w:rsidRDefault="004C707E" w:rsidP="00F429A6">
      <w:pPr>
        <w:rPr>
          <w:rFonts w:ascii="Stag Sans Book" w:hAnsi="Stag Sans Book" w:cs="Arial"/>
          <w:sz w:val="28"/>
          <w:szCs w:val="28"/>
          <w:lang w:val="fr-CA"/>
        </w:rPr>
      </w:pPr>
      <w:r w:rsidRPr="00F429A6">
        <w:rPr>
          <w:rFonts w:ascii="Stag Sans Book" w:hAnsi="Stag Sans Book" w:cs="Arial"/>
          <w:b/>
          <w:sz w:val="28"/>
          <w:szCs w:val="28"/>
          <w:lang w:val="fr-CA"/>
        </w:rPr>
        <w:t>Défi</w:t>
      </w:r>
      <w:r w:rsidRPr="00F429A6">
        <w:rPr>
          <w:rFonts w:ascii="Calibri" w:hAnsi="Calibri" w:cs="Calibri"/>
          <w:b/>
          <w:sz w:val="28"/>
          <w:szCs w:val="28"/>
          <w:lang w:val="fr-CA"/>
        </w:rPr>
        <w:t> </w:t>
      </w:r>
      <w:r w:rsidRPr="00F429A6">
        <w:rPr>
          <w:rFonts w:ascii="Stag Sans Book" w:hAnsi="Stag Sans Book" w:cs="Arial"/>
          <w:sz w:val="28"/>
          <w:szCs w:val="28"/>
          <w:lang w:val="fr-CA"/>
        </w:rPr>
        <w:t xml:space="preserve">: Il y a des obstacles additionnels </w:t>
      </w:r>
      <w:r w:rsidR="00474F73" w:rsidRPr="00F429A6">
        <w:rPr>
          <w:rFonts w:ascii="Stag Sans Book" w:hAnsi="Stag Sans Book" w:cs="Arial"/>
          <w:sz w:val="28"/>
          <w:szCs w:val="28"/>
          <w:lang w:val="fr-CA"/>
        </w:rPr>
        <w:t>(</w:t>
      </w:r>
      <w:r w:rsidRPr="00F429A6">
        <w:rPr>
          <w:rFonts w:ascii="Stag Sans Book" w:hAnsi="Stag Sans Book" w:cs="Arial"/>
          <w:sz w:val="28"/>
          <w:szCs w:val="28"/>
          <w:lang w:val="fr-CA"/>
        </w:rPr>
        <w:t xml:space="preserve">pouvant aller même jusqu’au retrait </w:t>
      </w:r>
      <w:r w:rsidR="00474F73" w:rsidRPr="00F429A6">
        <w:rPr>
          <w:rFonts w:ascii="Stag Sans Book" w:hAnsi="Stag Sans Book" w:cs="Arial"/>
          <w:sz w:val="28"/>
          <w:szCs w:val="28"/>
          <w:lang w:val="fr-CA"/>
        </w:rPr>
        <w:t xml:space="preserve">forcé </w:t>
      </w:r>
      <w:r w:rsidRPr="00F429A6">
        <w:rPr>
          <w:rFonts w:ascii="Stag Sans Book" w:hAnsi="Stag Sans Book" w:cs="Arial"/>
          <w:sz w:val="28"/>
          <w:szCs w:val="28"/>
          <w:lang w:val="fr-CA"/>
        </w:rPr>
        <w:t>des cours</w:t>
      </w:r>
      <w:r w:rsidR="00474F73" w:rsidRPr="00F429A6">
        <w:rPr>
          <w:rFonts w:ascii="Stag Sans Book" w:hAnsi="Stag Sans Book" w:cs="Arial"/>
          <w:sz w:val="28"/>
          <w:szCs w:val="28"/>
          <w:lang w:val="fr-CA"/>
        </w:rPr>
        <w:t xml:space="preserve"> de</w:t>
      </w:r>
      <w:r w:rsidRPr="00F429A6">
        <w:rPr>
          <w:rFonts w:ascii="Stag Sans Book" w:hAnsi="Stag Sans Book" w:cs="Arial"/>
          <w:sz w:val="28"/>
          <w:szCs w:val="28"/>
          <w:lang w:val="fr-CA"/>
        </w:rPr>
        <w:t xml:space="preserve"> STIM)</w:t>
      </w:r>
      <w:r w:rsidR="00474F73" w:rsidRPr="00F429A6">
        <w:rPr>
          <w:rFonts w:ascii="Stag Sans Book" w:hAnsi="Stag Sans Book" w:cs="Arial"/>
          <w:sz w:val="28"/>
          <w:szCs w:val="28"/>
          <w:lang w:val="fr-CA"/>
        </w:rPr>
        <w:t xml:space="preserve"> pour les élèves</w:t>
      </w:r>
      <w:r w:rsidRPr="00F429A6">
        <w:rPr>
          <w:rFonts w:ascii="Stag Sans Book" w:hAnsi="Stag Sans Book" w:cs="Arial"/>
          <w:sz w:val="28"/>
          <w:szCs w:val="28"/>
          <w:lang w:val="fr-CA"/>
        </w:rPr>
        <w:t xml:space="preserve"> ayant une perte de vision qui étudient des sujets de STIM car ils portent sur des concepts plus visuels et abstraits.</w:t>
      </w:r>
    </w:p>
    <w:p w:rsidR="00813704" w:rsidRPr="00F429A6" w:rsidRDefault="00813704" w:rsidP="00F429A6">
      <w:pPr>
        <w:keepNext/>
        <w:rPr>
          <w:rFonts w:ascii="Stag Sans Book" w:hAnsi="Stag Sans Book" w:cs="Arial"/>
          <w:sz w:val="28"/>
          <w:szCs w:val="28"/>
          <w:lang w:val="fr-CA"/>
        </w:rPr>
      </w:pPr>
      <w:r w:rsidRPr="00F429A6">
        <w:rPr>
          <w:rFonts w:ascii="Stag Sans Book" w:hAnsi="Stag Sans Book" w:cs="Arial"/>
          <w:b/>
          <w:sz w:val="28"/>
          <w:szCs w:val="28"/>
          <w:lang w:val="fr-CA"/>
        </w:rPr>
        <w:lastRenderedPageBreak/>
        <w:t>Solutions</w:t>
      </w:r>
      <w:r w:rsidR="004C707E" w:rsidRPr="00F429A6">
        <w:rPr>
          <w:rFonts w:ascii="Calibri" w:hAnsi="Calibri" w:cs="Calibri"/>
          <w:b/>
          <w:sz w:val="28"/>
          <w:szCs w:val="28"/>
          <w:lang w:val="fr-CA"/>
        </w:rPr>
        <w:t> </w:t>
      </w:r>
      <w:r w:rsidRPr="00F429A6">
        <w:rPr>
          <w:rFonts w:ascii="Stag Sans Book" w:hAnsi="Stag Sans Book" w:cs="Arial"/>
          <w:sz w:val="28"/>
          <w:szCs w:val="28"/>
          <w:lang w:val="fr-CA"/>
        </w:rPr>
        <w:t>:</w:t>
      </w:r>
    </w:p>
    <w:p w:rsidR="00813704" w:rsidRPr="00F429A6" w:rsidRDefault="004C707E" w:rsidP="00F429A6">
      <w:pPr>
        <w:pStyle w:val="ListParagraph"/>
        <w:numPr>
          <w:ilvl w:val="0"/>
          <w:numId w:val="9"/>
        </w:numPr>
        <w:rPr>
          <w:rFonts w:ascii="Stag Sans Book" w:hAnsi="Stag Sans Book" w:cs="Arial"/>
          <w:sz w:val="28"/>
          <w:szCs w:val="28"/>
          <w:lang w:val="fr-CA"/>
        </w:rPr>
      </w:pPr>
      <w:r w:rsidRPr="00F429A6">
        <w:rPr>
          <w:rFonts w:ascii="Stag Sans Book" w:hAnsi="Stag Sans Book" w:cs="Arial"/>
          <w:sz w:val="28"/>
          <w:szCs w:val="28"/>
          <w:lang w:val="fr-CA"/>
        </w:rPr>
        <w:t xml:space="preserve">Chaque programme doit être remanié </w:t>
      </w:r>
      <w:r w:rsidR="008C6CD8" w:rsidRPr="00F429A6">
        <w:rPr>
          <w:rFonts w:ascii="Stag Sans Book" w:hAnsi="Stag Sans Book" w:cs="Arial"/>
          <w:sz w:val="28"/>
          <w:szCs w:val="28"/>
          <w:lang w:val="fr-CA"/>
        </w:rPr>
        <w:t xml:space="preserve">de manière à inclure </w:t>
      </w:r>
      <w:r w:rsidRPr="00F429A6">
        <w:rPr>
          <w:rFonts w:ascii="Stag Sans Book" w:hAnsi="Stag Sans Book" w:cs="Arial"/>
          <w:sz w:val="28"/>
          <w:szCs w:val="28"/>
          <w:lang w:val="fr-CA"/>
        </w:rPr>
        <w:t xml:space="preserve">différentes stratégies d’apprentissage qui ne </w:t>
      </w:r>
      <w:r w:rsidR="008C6CD8" w:rsidRPr="00F429A6">
        <w:rPr>
          <w:rFonts w:ascii="Stag Sans Book" w:hAnsi="Stag Sans Book" w:cs="Arial"/>
          <w:sz w:val="28"/>
          <w:szCs w:val="28"/>
          <w:lang w:val="fr-CA"/>
        </w:rPr>
        <w:t xml:space="preserve">reposent </w:t>
      </w:r>
      <w:r w:rsidRPr="00F429A6">
        <w:rPr>
          <w:rFonts w:ascii="Stag Sans Book" w:hAnsi="Stag Sans Book" w:cs="Arial"/>
          <w:sz w:val="28"/>
          <w:szCs w:val="28"/>
          <w:lang w:val="fr-CA"/>
        </w:rPr>
        <w:t>pas de la vision. Les concepteurs de</w:t>
      </w:r>
      <w:r w:rsidR="008C6CD8" w:rsidRPr="00F429A6">
        <w:rPr>
          <w:rFonts w:ascii="Stag Sans Book" w:hAnsi="Stag Sans Book" w:cs="Arial"/>
          <w:sz w:val="28"/>
          <w:szCs w:val="28"/>
          <w:lang w:val="fr-CA"/>
        </w:rPr>
        <w:t xml:space="preserve"> curriculum </w:t>
      </w:r>
      <w:r w:rsidRPr="00F429A6">
        <w:rPr>
          <w:rFonts w:ascii="Stag Sans Book" w:hAnsi="Stag Sans Book" w:cs="Arial"/>
          <w:sz w:val="28"/>
          <w:szCs w:val="28"/>
          <w:lang w:val="fr-CA"/>
        </w:rPr>
        <w:t>et les enseignants devraient profiter des ressources et des possibilités de perfectionnement professionnel.</w:t>
      </w:r>
    </w:p>
    <w:p w:rsidR="00813704" w:rsidRPr="00F429A6" w:rsidRDefault="004C707E" w:rsidP="00F429A6">
      <w:pPr>
        <w:pStyle w:val="ListParagraph"/>
        <w:numPr>
          <w:ilvl w:val="0"/>
          <w:numId w:val="9"/>
        </w:numPr>
        <w:rPr>
          <w:rFonts w:ascii="Stag Sans Book" w:hAnsi="Stag Sans Book" w:cs="Arial"/>
          <w:sz w:val="28"/>
          <w:szCs w:val="28"/>
          <w:lang w:val="fr-CA"/>
        </w:rPr>
      </w:pPr>
      <w:r w:rsidRPr="00F429A6">
        <w:rPr>
          <w:rFonts w:ascii="Stag Sans Book" w:hAnsi="Stag Sans Book" w:cs="Arial"/>
          <w:sz w:val="28"/>
          <w:szCs w:val="28"/>
          <w:lang w:val="fr-CA"/>
        </w:rPr>
        <w:t xml:space="preserve">Les enseignants devraient intégrer davantage de techniques pratiques/tactiles pour aider les </w:t>
      </w:r>
      <w:r w:rsidR="00EA74AA" w:rsidRPr="00F429A6">
        <w:rPr>
          <w:rFonts w:ascii="Stag Sans Book" w:hAnsi="Stag Sans Book" w:cs="Arial"/>
          <w:sz w:val="28"/>
          <w:szCs w:val="28"/>
          <w:lang w:val="fr-CA"/>
        </w:rPr>
        <w:t>élève</w:t>
      </w:r>
      <w:r w:rsidRPr="00F429A6">
        <w:rPr>
          <w:rFonts w:ascii="Stag Sans Book" w:hAnsi="Stag Sans Book" w:cs="Arial"/>
          <w:sz w:val="28"/>
          <w:szCs w:val="28"/>
          <w:lang w:val="fr-CA"/>
        </w:rPr>
        <w:t xml:space="preserve">s à </w:t>
      </w:r>
      <w:r w:rsidR="001B6CC2" w:rsidRPr="00F429A6">
        <w:rPr>
          <w:rFonts w:ascii="Stag Sans Book" w:hAnsi="Stag Sans Book" w:cs="Arial"/>
          <w:sz w:val="28"/>
          <w:szCs w:val="28"/>
          <w:lang w:val="fr-CA"/>
        </w:rPr>
        <w:t>ap</w:t>
      </w:r>
      <w:r w:rsidRPr="00F429A6">
        <w:rPr>
          <w:rFonts w:ascii="Stag Sans Book" w:hAnsi="Stag Sans Book" w:cs="Arial"/>
          <w:sz w:val="28"/>
          <w:szCs w:val="28"/>
          <w:lang w:val="fr-CA"/>
        </w:rPr>
        <w:t xml:space="preserve">prendre ces concepts, plutôt que </w:t>
      </w:r>
      <w:r w:rsidR="00631F5D" w:rsidRPr="00F429A6">
        <w:rPr>
          <w:rFonts w:ascii="Stag Sans Book" w:hAnsi="Stag Sans Book" w:cs="Arial"/>
          <w:sz w:val="28"/>
          <w:szCs w:val="28"/>
          <w:lang w:val="fr-CA"/>
        </w:rPr>
        <w:t xml:space="preserve">de </w:t>
      </w:r>
      <w:r w:rsidRPr="00F429A6">
        <w:rPr>
          <w:rFonts w:ascii="Stag Sans Book" w:hAnsi="Stag Sans Book" w:cs="Arial"/>
          <w:sz w:val="28"/>
          <w:szCs w:val="28"/>
          <w:lang w:val="fr-CA"/>
        </w:rPr>
        <w:t xml:space="preserve">recourir à un manuel scolaire. L’intégration de diverses méthodes pratiques rend l’apprentissage plus </w:t>
      </w:r>
      <w:r w:rsidR="001B6CC2" w:rsidRPr="00F429A6">
        <w:rPr>
          <w:rFonts w:ascii="Stag Sans Book" w:hAnsi="Stag Sans Book" w:cs="Arial"/>
          <w:sz w:val="28"/>
          <w:szCs w:val="28"/>
          <w:lang w:val="fr-CA"/>
        </w:rPr>
        <w:t>attrayant</w:t>
      </w:r>
      <w:r w:rsidRPr="00F429A6">
        <w:rPr>
          <w:rFonts w:ascii="Stag Sans Book" w:hAnsi="Stag Sans Book" w:cs="Arial"/>
          <w:sz w:val="28"/>
          <w:szCs w:val="28"/>
          <w:lang w:val="fr-CA"/>
        </w:rPr>
        <w:t xml:space="preserve"> pour les </w:t>
      </w:r>
      <w:r w:rsidR="00EA74AA" w:rsidRPr="00F429A6">
        <w:rPr>
          <w:rFonts w:ascii="Stag Sans Book" w:hAnsi="Stag Sans Book" w:cs="Arial"/>
          <w:sz w:val="28"/>
          <w:szCs w:val="28"/>
          <w:lang w:val="fr-CA"/>
        </w:rPr>
        <w:t>élève</w:t>
      </w:r>
      <w:r w:rsidRPr="00F429A6">
        <w:rPr>
          <w:rFonts w:ascii="Stag Sans Book" w:hAnsi="Stag Sans Book" w:cs="Arial"/>
          <w:sz w:val="28"/>
          <w:szCs w:val="28"/>
          <w:lang w:val="fr-CA"/>
        </w:rPr>
        <w:t>s.</w:t>
      </w:r>
    </w:p>
    <w:p w:rsidR="00813704" w:rsidRPr="00F429A6" w:rsidRDefault="00813704" w:rsidP="00F429A6">
      <w:pPr>
        <w:rPr>
          <w:rFonts w:ascii="Stag Sans Book" w:hAnsi="Stag Sans Book" w:cs="Arial"/>
          <w:b/>
          <w:sz w:val="28"/>
          <w:szCs w:val="28"/>
          <w:lang w:val="fr-CA"/>
        </w:rPr>
      </w:pPr>
    </w:p>
    <w:p w:rsidR="00813704" w:rsidRPr="00F429A6" w:rsidRDefault="004C707E" w:rsidP="00F429A6">
      <w:pPr>
        <w:rPr>
          <w:rFonts w:ascii="Stag Sans Book" w:hAnsi="Stag Sans Book" w:cs="Arial"/>
          <w:sz w:val="28"/>
          <w:szCs w:val="28"/>
          <w:lang w:val="fr-CA"/>
        </w:rPr>
      </w:pPr>
      <w:r w:rsidRPr="00F429A6">
        <w:rPr>
          <w:rFonts w:ascii="Stag Sans Book" w:hAnsi="Stag Sans Book" w:cs="Arial"/>
          <w:b/>
          <w:sz w:val="28"/>
          <w:szCs w:val="28"/>
          <w:lang w:val="fr-CA"/>
        </w:rPr>
        <w:t>Défi</w:t>
      </w:r>
      <w:r w:rsidRPr="00F429A6">
        <w:rPr>
          <w:rFonts w:ascii="Calibri" w:hAnsi="Calibri" w:cs="Calibri"/>
          <w:b/>
          <w:sz w:val="28"/>
          <w:szCs w:val="28"/>
          <w:lang w:val="fr-CA"/>
        </w:rPr>
        <w:t> </w:t>
      </w:r>
      <w:r w:rsidR="00813704" w:rsidRPr="00F429A6">
        <w:rPr>
          <w:rFonts w:ascii="Stag Sans Book" w:hAnsi="Stag Sans Book" w:cs="Arial"/>
          <w:sz w:val="28"/>
          <w:szCs w:val="28"/>
          <w:lang w:val="fr-CA"/>
        </w:rPr>
        <w:t>: I</w:t>
      </w:r>
      <w:r w:rsidRPr="00F429A6">
        <w:rPr>
          <w:rFonts w:ascii="Stag Sans Book" w:hAnsi="Stag Sans Book" w:cs="Arial"/>
          <w:sz w:val="28"/>
          <w:szCs w:val="28"/>
          <w:lang w:val="fr-CA"/>
        </w:rPr>
        <w:t xml:space="preserve">l est difficile pour les </w:t>
      </w:r>
      <w:r w:rsidR="00EA74AA" w:rsidRPr="00F429A6">
        <w:rPr>
          <w:rFonts w:ascii="Stag Sans Book" w:hAnsi="Stag Sans Book" w:cs="Arial"/>
          <w:sz w:val="28"/>
          <w:szCs w:val="28"/>
          <w:lang w:val="fr-CA"/>
        </w:rPr>
        <w:t>élève</w:t>
      </w:r>
      <w:r w:rsidRPr="00F429A6">
        <w:rPr>
          <w:rFonts w:ascii="Stag Sans Book" w:hAnsi="Stag Sans Book" w:cs="Arial"/>
          <w:sz w:val="28"/>
          <w:szCs w:val="28"/>
          <w:lang w:val="fr-CA"/>
        </w:rPr>
        <w:t xml:space="preserve">s ayant une perte de vision de traduire l’information </w:t>
      </w:r>
      <w:r w:rsidR="00631F5D" w:rsidRPr="00F429A6">
        <w:rPr>
          <w:rFonts w:ascii="Stag Sans Book" w:hAnsi="Stag Sans Book" w:cs="Arial"/>
          <w:sz w:val="28"/>
          <w:szCs w:val="28"/>
          <w:lang w:val="fr-CA"/>
        </w:rPr>
        <w:t xml:space="preserve">en </w:t>
      </w:r>
      <w:r w:rsidRPr="00F429A6">
        <w:rPr>
          <w:rFonts w:ascii="Stag Sans Book" w:hAnsi="Stag Sans Book" w:cs="Arial"/>
          <w:sz w:val="28"/>
          <w:szCs w:val="28"/>
          <w:lang w:val="fr-CA"/>
        </w:rPr>
        <w:t>mathématique</w:t>
      </w:r>
      <w:r w:rsidR="00631F5D" w:rsidRPr="00F429A6">
        <w:rPr>
          <w:rFonts w:ascii="Stag Sans Book" w:hAnsi="Stag Sans Book" w:cs="Arial"/>
          <w:sz w:val="28"/>
          <w:szCs w:val="28"/>
          <w:lang w:val="fr-CA"/>
        </w:rPr>
        <w:t>s</w:t>
      </w:r>
      <w:r w:rsidRPr="00F429A6">
        <w:rPr>
          <w:rFonts w:ascii="Stag Sans Book" w:hAnsi="Stag Sans Book" w:cs="Arial"/>
          <w:sz w:val="28"/>
          <w:szCs w:val="28"/>
          <w:lang w:val="fr-CA"/>
        </w:rPr>
        <w:t xml:space="preserve"> et </w:t>
      </w:r>
      <w:r w:rsidR="00631F5D" w:rsidRPr="00F429A6">
        <w:rPr>
          <w:rFonts w:ascii="Stag Sans Book" w:hAnsi="Stag Sans Book" w:cs="Arial"/>
          <w:sz w:val="28"/>
          <w:szCs w:val="28"/>
          <w:lang w:val="fr-CA"/>
        </w:rPr>
        <w:t xml:space="preserve">en </w:t>
      </w:r>
      <w:r w:rsidRPr="00F429A6">
        <w:rPr>
          <w:rFonts w:ascii="Stag Sans Book" w:hAnsi="Stag Sans Book" w:cs="Arial"/>
          <w:sz w:val="28"/>
          <w:szCs w:val="28"/>
          <w:lang w:val="fr-CA"/>
        </w:rPr>
        <w:t>scien</w:t>
      </w:r>
      <w:r w:rsidR="00631F5D" w:rsidRPr="00F429A6">
        <w:rPr>
          <w:rFonts w:ascii="Stag Sans Book" w:hAnsi="Stag Sans Book" w:cs="Arial"/>
          <w:sz w:val="28"/>
          <w:szCs w:val="28"/>
          <w:lang w:val="fr-CA"/>
        </w:rPr>
        <w:t>ces</w:t>
      </w:r>
      <w:r w:rsidRPr="00F429A6">
        <w:rPr>
          <w:rFonts w:ascii="Stag Sans Book" w:hAnsi="Stag Sans Book" w:cs="Arial"/>
          <w:sz w:val="28"/>
          <w:szCs w:val="28"/>
          <w:lang w:val="fr-CA"/>
        </w:rPr>
        <w:t xml:space="preserve">, étant donné qu’un grand nombre d’ESDV ne connaissent pas le code </w:t>
      </w:r>
      <w:r w:rsidR="00813704" w:rsidRPr="00F429A6">
        <w:rPr>
          <w:rFonts w:ascii="Stag Sans Book" w:hAnsi="Stag Sans Book" w:cs="Arial"/>
          <w:sz w:val="28"/>
          <w:szCs w:val="28"/>
          <w:lang w:val="fr-CA"/>
        </w:rPr>
        <w:t>Nemeth (</w:t>
      </w:r>
      <w:r w:rsidRPr="00F429A6">
        <w:rPr>
          <w:rFonts w:ascii="Stag Sans Book" w:hAnsi="Stag Sans Book" w:cs="Arial"/>
          <w:sz w:val="28"/>
          <w:szCs w:val="28"/>
          <w:lang w:val="fr-CA"/>
        </w:rPr>
        <w:t xml:space="preserve">système </w:t>
      </w:r>
      <w:r w:rsidR="00813704" w:rsidRPr="00F429A6">
        <w:rPr>
          <w:rFonts w:ascii="Stag Sans Book" w:hAnsi="Stag Sans Book" w:cs="Arial"/>
          <w:sz w:val="28"/>
          <w:szCs w:val="28"/>
          <w:lang w:val="fr-CA"/>
        </w:rPr>
        <w:t xml:space="preserve">braille </w:t>
      </w:r>
      <w:r w:rsidRPr="00F429A6">
        <w:rPr>
          <w:rFonts w:ascii="Stag Sans Book" w:hAnsi="Stag Sans Book" w:cs="Arial"/>
          <w:sz w:val="28"/>
          <w:szCs w:val="28"/>
          <w:lang w:val="fr-CA"/>
        </w:rPr>
        <w:t xml:space="preserve">utilisé </w:t>
      </w:r>
      <w:r w:rsidR="004F02B1" w:rsidRPr="00F429A6">
        <w:rPr>
          <w:rFonts w:ascii="Stag Sans Book" w:hAnsi="Stag Sans Book" w:cs="Arial"/>
          <w:sz w:val="28"/>
          <w:szCs w:val="28"/>
          <w:lang w:val="fr-CA"/>
        </w:rPr>
        <w:t xml:space="preserve">en </w:t>
      </w:r>
      <w:r w:rsidRPr="00F429A6">
        <w:rPr>
          <w:rFonts w:ascii="Stag Sans Book" w:hAnsi="Stag Sans Book" w:cs="Arial"/>
          <w:sz w:val="28"/>
          <w:szCs w:val="28"/>
          <w:lang w:val="fr-CA"/>
        </w:rPr>
        <w:t>mathématiques</w:t>
      </w:r>
      <w:r w:rsidR="00813704" w:rsidRPr="00F429A6">
        <w:rPr>
          <w:rFonts w:ascii="Stag Sans Book" w:hAnsi="Stag Sans Book" w:cs="Arial"/>
          <w:sz w:val="28"/>
          <w:szCs w:val="28"/>
          <w:lang w:val="fr-CA"/>
        </w:rPr>
        <w:t xml:space="preserve">) </w:t>
      </w:r>
      <w:r w:rsidRPr="00F429A6">
        <w:rPr>
          <w:rFonts w:ascii="Stag Sans Book" w:hAnsi="Stag Sans Book" w:cs="Arial"/>
          <w:sz w:val="28"/>
          <w:szCs w:val="28"/>
          <w:lang w:val="fr-CA"/>
        </w:rPr>
        <w:t xml:space="preserve">et certains lecteurs d’écran (technologie texte-parole) ne </w:t>
      </w:r>
      <w:r w:rsidR="001B6CC2" w:rsidRPr="00F429A6">
        <w:rPr>
          <w:rFonts w:ascii="Stag Sans Book" w:hAnsi="Stag Sans Book" w:cs="Arial"/>
          <w:sz w:val="28"/>
          <w:szCs w:val="28"/>
          <w:lang w:val="fr-CA"/>
        </w:rPr>
        <w:t xml:space="preserve">déchiffrent </w:t>
      </w:r>
      <w:r w:rsidRPr="00F429A6">
        <w:rPr>
          <w:rFonts w:ascii="Stag Sans Book" w:hAnsi="Stag Sans Book" w:cs="Arial"/>
          <w:sz w:val="28"/>
          <w:szCs w:val="28"/>
          <w:lang w:val="fr-CA"/>
        </w:rPr>
        <w:t>pas correctement les formules mathématiques ou les symboles scientifiques. L’accès aux diagrammes et à l’information visuelle est difficile</w:t>
      </w:r>
      <w:r w:rsidRPr="00F429A6">
        <w:rPr>
          <w:rFonts w:ascii="Calibri" w:hAnsi="Calibri" w:cs="Calibri"/>
          <w:sz w:val="28"/>
          <w:szCs w:val="28"/>
          <w:lang w:val="fr-CA"/>
        </w:rPr>
        <w:t> </w:t>
      </w:r>
      <w:r w:rsidR="00813704" w:rsidRPr="00F429A6">
        <w:rPr>
          <w:rFonts w:ascii="Stag Sans Book" w:hAnsi="Stag Sans Book" w:cs="Arial"/>
          <w:sz w:val="28"/>
          <w:szCs w:val="28"/>
          <w:lang w:val="fr-CA"/>
        </w:rPr>
        <w:t xml:space="preserve">– </w:t>
      </w:r>
      <w:r w:rsidRPr="00F429A6">
        <w:rPr>
          <w:rFonts w:ascii="Stag Sans Book" w:hAnsi="Stag Sans Book" w:cs="Arial"/>
          <w:sz w:val="28"/>
          <w:szCs w:val="28"/>
          <w:lang w:val="fr-CA"/>
        </w:rPr>
        <w:t>peu d’enseignants ont le savoir-faire nécessaire pour communiquer l’information d’une manière accessible.</w:t>
      </w:r>
    </w:p>
    <w:p w:rsidR="00813704" w:rsidRPr="00F429A6" w:rsidRDefault="00813704" w:rsidP="00F429A6">
      <w:pPr>
        <w:keepNext/>
        <w:rPr>
          <w:rFonts w:ascii="Stag Sans Book" w:hAnsi="Stag Sans Book" w:cs="Arial"/>
          <w:sz w:val="28"/>
          <w:szCs w:val="28"/>
          <w:lang w:val="fr-CA"/>
        </w:rPr>
      </w:pPr>
      <w:r w:rsidRPr="00F429A6">
        <w:rPr>
          <w:rFonts w:ascii="Stag Sans Book" w:hAnsi="Stag Sans Book" w:cs="Arial"/>
          <w:b/>
          <w:sz w:val="28"/>
          <w:szCs w:val="28"/>
          <w:lang w:val="fr-CA"/>
        </w:rPr>
        <w:t>Solutions</w:t>
      </w:r>
      <w:r w:rsidR="004C707E" w:rsidRPr="00F429A6">
        <w:rPr>
          <w:rFonts w:ascii="Calibri" w:hAnsi="Calibri" w:cs="Calibri"/>
          <w:b/>
          <w:sz w:val="28"/>
          <w:szCs w:val="28"/>
          <w:lang w:val="fr-CA"/>
        </w:rPr>
        <w:t> </w:t>
      </w:r>
      <w:r w:rsidRPr="00F429A6">
        <w:rPr>
          <w:rFonts w:ascii="Stag Sans Book" w:hAnsi="Stag Sans Book" w:cs="Arial"/>
          <w:sz w:val="28"/>
          <w:szCs w:val="28"/>
          <w:lang w:val="fr-CA"/>
        </w:rPr>
        <w:t>:</w:t>
      </w:r>
    </w:p>
    <w:p w:rsidR="00813704" w:rsidRPr="00F429A6" w:rsidRDefault="004C707E" w:rsidP="00F429A6">
      <w:pPr>
        <w:pStyle w:val="ListParagraph"/>
        <w:numPr>
          <w:ilvl w:val="0"/>
          <w:numId w:val="3"/>
        </w:numPr>
        <w:rPr>
          <w:rFonts w:ascii="Stag Sans Book" w:hAnsi="Stag Sans Book" w:cs="Arial"/>
          <w:sz w:val="28"/>
          <w:szCs w:val="28"/>
          <w:lang w:val="fr-CA"/>
        </w:rPr>
      </w:pPr>
      <w:r w:rsidRPr="00F429A6">
        <w:rPr>
          <w:rFonts w:ascii="Stag Sans Book" w:hAnsi="Stag Sans Book" w:cs="Arial"/>
          <w:sz w:val="28"/>
          <w:szCs w:val="28"/>
          <w:lang w:val="fr-CA"/>
        </w:rPr>
        <w:t xml:space="preserve">Les ESDV ont besoin d’une formation plus spécialisée pour aider à traduire l’information </w:t>
      </w:r>
      <w:r w:rsidR="00631F5D" w:rsidRPr="00F429A6">
        <w:rPr>
          <w:rFonts w:ascii="Stag Sans Book" w:hAnsi="Stag Sans Book" w:cs="Arial"/>
          <w:sz w:val="28"/>
          <w:szCs w:val="28"/>
          <w:lang w:val="fr-CA"/>
        </w:rPr>
        <w:t xml:space="preserve">en </w:t>
      </w:r>
      <w:r w:rsidRPr="00F429A6">
        <w:rPr>
          <w:rFonts w:ascii="Stag Sans Book" w:hAnsi="Stag Sans Book" w:cs="Arial"/>
          <w:sz w:val="28"/>
          <w:szCs w:val="28"/>
          <w:lang w:val="fr-CA"/>
        </w:rPr>
        <w:t>scien</w:t>
      </w:r>
      <w:r w:rsidR="00631F5D" w:rsidRPr="00F429A6">
        <w:rPr>
          <w:rFonts w:ascii="Stag Sans Book" w:hAnsi="Stag Sans Book" w:cs="Arial"/>
          <w:sz w:val="28"/>
          <w:szCs w:val="28"/>
          <w:lang w:val="fr-CA"/>
        </w:rPr>
        <w:t>ces</w:t>
      </w:r>
      <w:r w:rsidRPr="00F429A6">
        <w:rPr>
          <w:rFonts w:ascii="Stag Sans Book" w:hAnsi="Stag Sans Book" w:cs="Arial"/>
          <w:sz w:val="28"/>
          <w:szCs w:val="28"/>
          <w:lang w:val="fr-CA"/>
        </w:rPr>
        <w:t xml:space="preserve"> et </w:t>
      </w:r>
      <w:r w:rsidR="00631F5D" w:rsidRPr="00F429A6">
        <w:rPr>
          <w:rFonts w:ascii="Stag Sans Book" w:hAnsi="Stag Sans Book" w:cs="Arial"/>
          <w:sz w:val="28"/>
          <w:szCs w:val="28"/>
          <w:lang w:val="fr-CA"/>
        </w:rPr>
        <w:t xml:space="preserve">en </w:t>
      </w:r>
      <w:r w:rsidRPr="00F429A6">
        <w:rPr>
          <w:rFonts w:ascii="Stag Sans Book" w:hAnsi="Stag Sans Book" w:cs="Arial"/>
          <w:sz w:val="28"/>
          <w:szCs w:val="28"/>
          <w:lang w:val="fr-CA"/>
        </w:rPr>
        <w:t>mathématique</w:t>
      </w:r>
      <w:r w:rsidR="00631F5D" w:rsidRPr="00F429A6">
        <w:rPr>
          <w:rFonts w:ascii="Stag Sans Book" w:hAnsi="Stag Sans Book" w:cs="Arial"/>
          <w:sz w:val="28"/>
          <w:szCs w:val="28"/>
          <w:lang w:val="fr-CA"/>
        </w:rPr>
        <w:t>s</w:t>
      </w:r>
      <w:r w:rsidRPr="00F429A6">
        <w:rPr>
          <w:rFonts w:ascii="Stag Sans Book" w:hAnsi="Stag Sans Book" w:cs="Arial"/>
          <w:sz w:val="28"/>
          <w:szCs w:val="28"/>
          <w:lang w:val="fr-CA"/>
        </w:rPr>
        <w:t xml:space="preserve"> </w:t>
      </w:r>
      <w:r w:rsidR="002F1533" w:rsidRPr="00F429A6">
        <w:rPr>
          <w:rFonts w:ascii="Stag Sans Book" w:hAnsi="Stag Sans Book" w:cs="Arial"/>
          <w:sz w:val="28"/>
          <w:szCs w:val="28"/>
          <w:lang w:val="fr-CA"/>
        </w:rPr>
        <w:t xml:space="preserve">pour les </w:t>
      </w:r>
      <w:r w:rsidRPr="00F429A6">
        <w:rPr>
          <w:rFonts w:ascii="Stag Sans Book" w:hAnsi="Stag Sans Book" w:cs="Arial"/>
          <w:sz w:val="28"/>
          <w:szCs w:val="28"/>
          <w:lang w:val="fr-CA"/>
        </w:rPr>
        <w:t>élèves.</w:t>
      </w:r>
    </w:p>
    <w:p w:rsidR="00813704" w:rsidRPr="00F429A6" w:rsidRDefault="004C707E" w:rsidP="00F429A6">
      <w:pPr>
        <w:pStyle w:val="ListParagraph"/>
        <w:numPr>
          <w:ilvl w:val="0"/>
          <w:numId w:val="3"/>
        </w:numPr>
        <w:rPr>
          <w:rFonts w:ascii="Stag Sans Book" w:hAnsi="Stag Sans Book" w:cs="Arial"/>
          <w:sz w:val="28"/>
          <w:szCs w:val="28"/>
          <w:lang w:val="fr-CA"/>
        </w:rPr>
      </w:pPr>
      <w:r w:rsidRPr="00F429A6">
        <w:rPr>
          <w:rFonts w:ascii="Stag Sans Book" w:hAnsi="Stag Sans Book" w:cs="Arial"/>
          <w:sz w:val="28"/>
          <w:szCs w:val="28"/>
          <w:lang w:val="fr-CA"/>
        </w:rPr>
        <w:t xml:space="preserve">Les parents et les élèves </w:t>
      </w:r>
      <w:r w:rsidR="002F1533" w:rsidRPr="00F429A6">
        <w:rPr>
          <w:rFonts w:ascii="Stag Sans Book" w:hAnsi="Stag Sans Book" w:cs="Arial"/>
          <w:sz w:val="28"/>
          <w:szCs w:val="28"/>
          <w:lang w:val="fr-CA"/>
        </w:rPr>
        <w:t>s</w:t>
      </w:r>
      <w:r w:rsidRPr="00F429A6">
        <w:rPr>
          <w:rFonts w:ascii="Stag Sans Book" w:hAnsi="Stag Sans Book" w:cs="Arial"/>
          <w:sz w:val="28"/>
          <w:szCs w:val="28"/>
          <w:lang w:val="fr-CA"/>
        </w:rPr>
        <w:t xml:space="preserve">ont </w:t>
      </w:r>
      <w:r w:rsidR="002F1533" w:rsidRPr="00F429A6">
        <w:rPr>
          <w:rFonts w:ascii="Stag Sans Book" w:hAnsi="Stag Sans Book" w:cs="Arial"/>
          <w:sz w:val="28"/>
          <w:szCs w:val="28"/>
          <w:lang w:val="fr-CA"/>
        </w:rPr>
        <w:t>d’avis q</w:t>
      </w:r>
      <w:r w:rsidRPr="00F429A6">
        <w:rPr>
          <w:rFonts w:ascii="Stag Sans Book" w:hAnsi="Stag Sans Book" w:cs="Arial"/>
          <w:sz w:val="28"/>
          <w:szCs w:val="28"/>
          <w:lang w:val="fr-CA"/>
        </w:rPr>
        <w:t xml:space="preserve">ue les méthodologies modernes d’apprentissage des mathématiques </w:t>
      </w:r>
      <w:r w:rsidR="002F1533" w:rsidRPr="00F429A6">
        <w:rPr>
          <w:rFonts w:ascii="Stag Sans Book" w:hAnsi="Stag Sans Book" w:cs="Arial"/>
          <w:sz w:val="28"/>
          <w:szCs w:val="28"/>
          <w:lang w:val="fr-CA"/>
        </w:rPr>
        <w:t>sont</w:t>
      </w:r>
      <w:r w:rsidRPr="00F429A6">
        <w:rPr>
          <w:rFonts w:ascii="Stag Sans Book" w:hAnsi="Stag Sans Book" w:cs="Arial"/>
          <w:sz w:val="28"/>
          <w:szCs w:val="28"/>
          <w:lang w:val="fr-CA"/>
        </w:rPr>
        <w:t xml:space="preserve"> plus efficace</w:t>
      </w:r>
      <w:r w:rsidR="002F1533" w:rsidRPr="00F429A6">
        <w:rPr>
          <w:rFonts w:ascii="Stag Sans Book" w:hAnsi="Stag Sans Book" w:cs="Arial"/>
          <w:sz w:val="28"/>
          <w:szCs w:val="28"/>
          <w:lang w:val="fr-CA"/>
        </w:rPr>
        <w:t>s</w:t>
      </w:r>
      <w:r w:rsidRPr="00F429A6">
        <w:rPr>
          <w:rFonts w:ascii="Stag Sans Book" w:hAnsi="Stag Sans Book" w:cs="Arial"/>
          <w:sz w:val="28"/>
          <w:szCs w:val="28"/>
          <w:lang w:val="fr-CA"/>
        </w:rPr>
        <w:t xml:space="preserve"> pour les élèves ayant une perte de vision</w:t>
      </w:r>
      <w:r w:rsidR="002F1533" w:rsidRPr="00F429A6">
        <w:rPr>
          <w:rFonts w:ascii="Stag Sans Book" w:hAnsi="Stag Sans Book" w:cs="Arial"/>
          <w:sz w:val="28"/>
          <w:szCs w:val="28"/>
          <w:lang w:val="fr-CA"/>
        </w:rPr>
        <w:t xml:space="preserve"> que les</w:t>
      </w:r>
      <w:r w:rsidRPr="00F429A6">
        <w:rPr>
          <w:rFonts w:ascii="Stag Sans Book" w:hAnsi="Stag Sans Book" w:cs="Arial"/>
          <w:sz w:val="28"/>
          <w:szCs w:val="28"/>
          <w:lang w:val="fr-CA"/>
        </w:rPr>
        <w:t xml:space="preserve"> méthodes </w:t>
      </w:r>
      <w:r w:rsidR="002F1533" w:rsidRPr="00F429A6">
        <w:rPr>
          <w:rFonts w:ascii="Stag Sans Book" w:hAnsi="Stag Sans Book" w:cs="Arial"/>
          <w:sz w:val="28"/>
          <w:szCs w:val="28"/>
          <w:lang w:val="fr-CA"/>
        </w:rPr>
        <w:t xml:space="preserve">d’enseignement </w:t>
      </w:r>
      <w:r w:rsidRPr="00F429A6">
        <w:rPr>
          <w:rFonts w:ascii="Stag Sans Book" w:hAnsi="Stag Sans Book" w:cs="Arial"/>
          <w:sz w:val="28"/>
          <w:szCs w:val="28"/>
          <w:lang w:val="fr-CA"/>
        </w:rPr>
        <w:t>traditionnelles.</w:t>
      </w:r>
    </w:p>
    <w:p w:rsidR="00813704" w:rsidRPr="00007A90" w:rsidRDefault="00813704" w:rsidP="00F429A6">
      <w:pPr>
        <w:keepNext/>
        <w:contextualSpacing/>
        <w:rPr>
          <w:rFonts w:ascii="Stag Sans Book" w:hAnsi="Stag Sans Book" w:cs="Arial"/>
          <w:b/>
          <w:sz w:val="28"/>
          <w:szCs w:val="28"/>
          <w:lang w:val="fr-CA"/>
        </w:rPr>
      </w:pPr>
      <w:r w:rsidRPr="00F429A6">
        <w:rPr>
          <w:rFonts w:ascii="Stag Sans Book" w:hAnsi="Stag Sans Book" w:cs="Arial"/>
          <w:b/>
          <w:sz w:val="28"/>
          <w:szCs w:val="28"/>
          <w:lang w:val="fr-CA"/>
        </w:rPr>
        <w:t>Res</w:t>
      </w:r>
      <w:r w:rsidR="004C707E" w:rsidRPr="00F429A6">
        <w:rPr>
          <w:rFonts w:ascii="Stag Sans Book" w:hAnsi="Stag Sans Book" w:cs="Arial"/>
          <w:b/>
          <w:sz w:val="28"/>
          <w:szCs w:val="28"/>
          <w:lang w:val="fr-CA"/>
        </w:rPr>
        <w:t>s</w:t>
      </w:r>
      <w:r w:rsidRPr="00F429A6">
        <w:rPr>
          <w:rFonts w:ascii="Stag Sans Book" w:hAnsi="Stag Sans Book" w:cs="Arial"/>
          <w:b/>
          <w:sz w:val="28"/>
          <w:szCs w:val="28"/>
          <w:lang w:val="fr-CA"/>
        </w:rPr>
        <w:t>ources</w:t>
      </w:r>
      <w:r w:rsidR="004C707E" w:rsidRPr="00F429A6">
        <w:rPr>
          <w:rFonts w:ascii="Calibri" w:hAnsi="Calibri" w:cs="Calibri"/>
          <w:b/>
          <w:sz w:val="28"/>
          <w:szCs w:val="28"/>
          <w:lang w:val="fr-CA"/>
        </w:rPr>
        <w:t> </w:t>
      </w:r>
      <w:r w:rsidR="00690EB7" w:rsidRPr="00007A90">
        <w:rPr>
          <w:rStyle w:val="Strong"/>
          <w:rFonts w:ascii="Helvetica Neue" w:hAnsi="Helvetica Neue"/>
          <w:color w:val="0F0F0F"/>
          <w:sz w:val="28"/>
          <w:szCs w:val="28"/>
          <w:bdr w:val="none" w:sz="0" w:space="0" w:color="auto" w:frame="1"/>
          <w:shd w:val="clear" w:color="auto" w:fill="FFFFFF"/>
        </w:rPr>
        <w:t>(</w:t>
      </w:r>
      <w:proofErr w:type="spellStart"/>
      <w:r w:rsidR="00690EB7" w:rsidRPr="00007A90">
        <w:rPr>
          <w:rStyle w:val="Strong"/>
          <w:rFonts w:ascii="Stag Sans Book" w:hAnsi="Stag Sans Book"/>
          <w:color w:val="0F0F0F"/>
          <w:sz w:val="28"/>
          <w:szCs w:val="28"/>
          <w:bdr w:val="none" w:sz="0" w:space="0" w:color="auto" w:frame="1"/>
          <w:shd w:val="clear" w:color="auto" w:fill="FFFFFF"/>
        </w:rPr>
        <w:t>en</w:t>
      </w:r>
      <w:proofErr w:type="spellEnd"/>
      <w:r w:rsidR="00690EB7" w:rsidRPr="00007A90">
        <w:rPr>
          <w:rStyle w:val="Strong"/>
          <w:rFonts w:ascii="Stag Sans Book" w:hAnsi="Stag Sans Book"/>
          <w:color w:val="0F0F0F"/>
          <w:sz w:val="28"/>
          <w:szCs w:val="28"/>
          <w:bdr w:val="none" w:sz="0" w:space="0" w:color="auto" w:frame="1"/>
          <w:shd w:val="clear" w:color="auto" w:fill="FFFFFF"/>
        </w:rPr>
        <w:t xml:space="preserve"> </w:t>
      </w:r>
      <w:proofErr w:type="spellStart"/>
      <w:r w:rsidR="00690EB7" w:rsidRPr="00007A90">
        <w:rPr>
          <w:rStyle w:val="Strong"/>
          <w:rFonts w:ascii="Stag Sans Book" w:hAnsi="Stag Sans Book"/>
          <w:color w:val="0F0F0F"/>
          <w:sz w:val="28"/>
          <w:szCs w:val="28"/>
          <w:bdr w:val="none" w:sz="0" w:space="0" w:color="auto" w:frame="1"/>
          <w:shd w:val="clear" w:color="auto" w:fill="FFFFFF"/>
        </w:rPr>
        <w:t>anglais</w:t>
      </w:r>
      <w:proofErr w:type="spellEnd"/>
      <w:r w:rsidR="00690EB7" w:rsidRPr="00007A90">
        <w:rPr>
          <w:rStyle w:val="Strong"/>
          <w:rFonts w:ascii="Stag Sans Book" w:hAnsi="Stag Sans Book"/>
          <w:color w:val="0F0F0F"/>
          <w:sz w:val="28"/>
          <w:szCs w:val="28"/>
          <w:bdr w:val="none" w:sz="0" w:space="0" w:color="auto" w:frame="1"/>
          <w:shd w:val="clear" w:color="auto" w:fill="FFFFFF"/>
        </w:rPr>
        <w:t xml:space="preserve"> </w:t>
      </w:r>
      <w:proofErr w:type="spellStart"/>
      <w:r w:rsidR="00690EB7" w:rsidRPr="00007A90">
        <w:rPr>
          <w:rStyle w:val="Strong"/>
          <w:rFonts w:ascii="Stag Sans Book" w:hAnsi="Stag Sans Book"/>
          <w:color w:val="0F0F0F"/>
          <w:sz w:val="28"/>
          <w:szCs w:val="28"/>
          <w:bdr w:val="none" w:sz="0" w:space="0" w:color="auto" w:frame="1"/>
          <w:shd w:val="clear" w:color="auto" w:fill="FFFFFF"/>
        </w:rPr>
        <w:t>seulement</w:t>
      </w:r>
      <w:proofErr w:type="spellEnd"/>
      <w:r w:rsidR="00690EB7" w:rsidRPr="00007A90">
        <w:rPr>
          <w:rStyle w:val="Strong"/>
          <w:rFonts w:ascii="Stag Sans Book" w:hAnsi="Stag Sans Book"/>
          <w:color w:val="0F0F0F"/>
          <w:sz w:val="28"/>
          <w:szCs w:val="28"/>
          <w:bdr w:val="none" w:sz="0" w:space="0" w:color="auto" w:frame="1"/>
          <w:shd w:val="clear" w:color="auto" w:fill="FFFFFF"/>
        </w:rPr>
        <w:t>) :</w:t>
      </w:r>
    </w:p>
    <w:p w:rsidR="00813704" w:rsidRPr="00F429A6" w:rsidRDefault="000B72EF" w:rsidP="00F429A6">
      <w:pPr>
        <w:pStyle w:val="ListParagraph"/>
        <w:numPr>
          <w:ilvl w:val="0"/>
          <w:numId w:val="12"/>
        </w:numPr>
        <w:rPr>
          <w:rFonts w:ascii="Stag Sans Book" w:hAnsi="Stag Sans Book" w:cs="Arial"/>
          <w:sz w:val="28"/>
          <w:szCs w:val="28"/>
          <w:lang w:val="fr-CA"/>
        </w:rPr>
      </w:pPr>
      <w:hyperlink r:id="rId12" w:history="1">
        <w:r w:rsidR="004C707E" w:rsidRPr="00F429A6">
          <w:rPr>
            <w:rStyle w:val="Hyperlink"/>
            <w:rFonts w:ascii="Stag Sans Book" w:hAnsi="Stag Sans Book" w:cs="Arial"/>
            <w:sz w:val="28"/>
            <w:szCs w:val="28"/>
            <w:lang w:val="fr-CA"/>
          </w:rPr>
          <w:t>«</w:t>
        </w:r>
        <w:r w:rsidR="004C707E" w:rsidRPr="00F429A6">
          <w:rPr>
            <w:rStyle w:val="Hyperlink"/>
            <w:rFonts w:ascii="Calibri" w:hAnsi="Calibri" w:cs="Calibri"/>
            <w:sz w:val="28"/>
            <w:szCs w:val="28"/>
            <w:lang w:val="fr-CA"/>
          </w:rPr>
          <w:t> </w:t>
        </w:r>
        <w:r w:rsidR="00813704" w:rsidRPr="00F429A6">
          <w:rPr>
            <w:rStyle w:val="Hyperlink"/>
            <w:rFonts w:ascii="Stag Sans Book" w:hAnsi="Stag Sans Book" w:cs="Arial"/>
            <w:sz w:val="28"/>
            <w:szCs w:val="28"/>
            <w:lang w:val="fr-CA"/>
          </w:rPr>
          <w:t>Creating a culture of accessibility in the sciences</w:t>
        </w:r>
        <w:r w:rsidR="004C707E" w:rsidRPr="00F429A6">
          <w:rPr>
            <w:rStyle w:val="Hyperlink"/>
            <w:rFonts w:ascii="Calibri" w:hAnsi="Calibri" w:cs="Calibri"/>
            <w:sz w:val="28"/>
            <w:szCs w:val="28"/>
            <w:lang w:val="fr-CA"/>
          </w:rPr>
          <w:t> </w:t>
        </w:r>
        <w:r w:rsidR="004C707E" w:rsidRPr="00F429A6">
          <w:rPr>
            <w:rStyle w:val="Hyperlink"/>
            <w:rFonts w:ascii="Stag Sans Book" w:hAnsi="Stag Sans Book" w:cs="Stag Sans Book"/>
            <w:sz w:val="28"/>
            <w:szCs w:val="28"/>
            <w:lang w:val="fr-CA"/>
          </w:rPr>
          <w:t>»</w:t>
        </w:r>
      </w:hyperlink>
      <w:r w:rsidR="00813704" w:rsidRPr="00F429A6">
        <w:rPr>
          <w:rFonts w:ascii="Stag Sans Book" w:hAnsi="Stag Sans Book" w:cs="Arial"/>
          <w:sz w:val="28"/>
          <w:szCs w:val="28"/>
          <w:lang w:val="fr-CA"/>
        </w:rPr>
        <w:t xml:space="preserve"> </w:t>
      </w:r>
      <w:r w:rsidR="004C707E" w:rsidRPr="00F429A6">
        <w:rPr>
          <w:rFonts w:ascii="Stag Sans Book" w:hAnsi="Stag Sans Book" w:cs="Arial"/>
          <w:sz w:val="28"/>
          <w:szCs w:val="28"/>
          <w:lang w:val="fr-CA"/>
        </w:rPr>
        <w:t xml:space="preserve">fournit des perspectives et des conseils sur l’intégration des </w:t>
      </w:r>
      <w:r w:rsidR="00EA74AA" w:rsidRPr="00F429A6">
        <w:rPr>
          <w:rFonts w:ascii="Stag Sans Book" w:hAnsi="Stag Sans Book" w:cs="Arial"/>
          <w:sz w:val="28"/>
          <w:szCs w:val="28"/>
          <w:lang w:val="fr-CA"/>
        </w:rPr>
        <w:t>élève</w:t>
      </w:r>
      <w:r w:rsidR="004C707E" w:rsidRPr="00F429A6">
        <w:rPr>
          <w:rFonts w:ascii="Stag Sans Book" w:hAnsi="Stag Sans Book" w:cs="Arial"/>
          <w:sz w:val="28"/>
          <w:szCs w:val="28"/>
          <w:lang w:val="fr-CA"/>
        </w:rPr>
        <w:t>s handicapés dans les domaines STIM</w:t>
      </w:r>
      <w:r w:rsidR="00813704" w:rsidRPr="00F429A6">
        <w:rPr>
          <w:rFonts w:ascii="Stag Sans Book" w:hAnsi="Stag Sans Book" w:cs="Arial"/>
          <w:sz w:val="28"/>
          <w:szCs w:val="28"/>
          <w:lang w:val="fr-CA"/>
        </w:rPr>
        <w:t>.</w:t>
      </w:r>
    </w:p>
    <w:p w:rsidR="00813704" w:rsidRPr="00F429A6" w:rsidRDefault="000B72EF" w:rsidP="00F429A6">
      <w:pPr>
        <w:pStyle w:val="ListParagraph"/>
        <w:numPr>
          <w:ilvl w:val="0"/>
          <w:numId w:val="12"/>
        </w:numPr>
        <w:rPr>
          <w:rFonts w:ascii="Stag Sans Book" w:hAnsi="Stag Sans Book" w:cs="Arial"/>
          <w:sz w:val="28"/>
          <w:szCs w:val="28"/>
          <w:lang w:val="en-CA"/>
        </w:rPr>
      </w:pPr>
      <w:hyperlink r:id="rId13" w:history="1">
        <w:r w:rsidR="00813704" w:rsidRPr="00F429A6">
          <w:rPr>
            <w:rStyle w:val="Hyperlink"/>
            <w:rFonts w:ascii="Stag Sans Book" w:hAnsi="Stag Sans Book" w:cs="Arial"/>
            <w:sz w:val="28"/>
            <w:szCs w:val="28"/>
            <w:lang w:val="en-CA"/>
          </w:rPr>
          <w:t>Tactile Excel sheets and graphics to boost job prospects for blind people</w:t>
        </w:r>
      </w:hyperlink>
      <w:r w:rsidR="004C707E" w:rsidRPr="00F429A6">
        <w:rPr>
          <w:rFonts w:ascii="Calibri" w:hAnsi="Calibri" w:cs="Calibri"/>
          <w:sz w:val="28"/>
          <w:szCs w:val="28"/>
          <w:lang w:val="en-CA"/>
        </w:rPr>
        <w:t> </w:t>
      </w:r>
      <w:r w:rsidR="00813704" w:rsidRPr="00F429A6">
        <w:rPr>
          <w:rFonts w:ascii="Stag Sans Book" w:hAnsi="Stag Sans Book" w:cs="Arial"/>
          <w:sz w:val="28"/>
          <w:szCs w:val="28"/>
          <w:lang w:val="en-CA"/>
        </w:rPr>
        <w:t xml:space="preserve">– </w:t>
      </w:r>
      <w:r w:rsidR="00631F5D" w:rsidRPr="00F429A6">
        <w:rPr>
          <w:rFonts w:ascii="Stag Sans Book" w:hAnsi="Stag Sans Book" w:cs="Arial"/>
          <w:sz w:val="28"/>
          <w:szCs w:val="28"/>
        </w:rPr>
        <w:t>Horizon, The EU Research &amp; Innovation Magazine.</w:t>
      </w:r>
    </w:p>
    <w:p w:rsidR="00813704" w:rsidRPr="00F429A6" w:rsidRDefault="00813704" w:rsidP="00F429A6">
      <w:pPr>
        <w:pStyle w:val="Heading2"/>
        <w:rPr>
          <w:rFonts w:ascii="Stag Sans Book" w:hAnsi="Stag Sans Book" w:cs="Arial"/>
          <w:b/>
          <w:color w:val="auto"/>
          <w:szCs w:val="28"/>
          <w:lang w:val="fr-CA"/>
        </w:rPr>
      </w:pPr>
      <w:r w:rsidRPr="00F429A6">
        <w:rPr>
          <w:rFonts w:ascii="Stag Sans Book" w:hAnsi="Stag Sans Book" w:cs="Arial"/>
          <w:b/>
          <w:color w:val="auto"/>
          <w:sz w:val="28"/>
          <w:szCs w:val="28"/>
          <w:lang w:val="fr-CA"/>
        </w:rPr>
        <w:t xml:space="preserve">2. </w:t>
      </w:r>
      <w:r w:rsidR="004C707E" w:rsidRPr="00F429A6">
        <w:rPr>
          <w:rFonts w:ascii="Stag Sans Book" w:hAnsi="Stag Sans Book" w:cs="Arial"/>
          <w:b/>
          <w:color w:val="auto"/>
          <w:sz w:val="28"/>
          <w:szCs w:val="28"/>
          <w:lang w:val="fr-CA"/>
        </w:rPr>
        <w:t xml:space="preserve">Préparation des </w:t>
      </w:r>
      <w:r w:rsidR="00EA74AA" w:rsidRPr="00F429A6">
        <w:rPr>
          <w:rFonts w:ascii="Stag Sans Book" w:hAnsi="Stag Sans Book" w:cs="Arial"/>
          <w:b/>
          <w:color w:val="auto"/>
          <w:sz w:val="28"/>
          <w:szCs w:val="28"/>
          <w:lang w:val="fr-CA"/>
        </w:rPr>
        <w:t>élève</w:t>
      </w:r>
      <w:r w:rsidR="004C707E" w:rsidRPr="00F429A6">
        <w:rPr>
          <w:rFonts w:ascii="Stag Sans Book" w:hAnsi="Stag Sans Book" w:cs="Arial"/>
          <w:b/>
          <w:color w:val="auto"/>
          <w:sz w:val="28"/>
          <w:szCs w:val="28"/>
          <w:lang w:val="fr-CA"/>
        </w:rPr>
        <w:t xml:space="preserve">s aux compétences professionnelles, comme les </w:t>
      </w:r>
      <w:hyperlink r:id="rId14" w:history="1">
        <w:r w:rsidR="004C707E" w:rsidRPr="00007A90">
          <w:rPr>
            <w:rStyle w:val="Hyperlink"/>
            <w:rFonts w:ascii="Stag Sans Book" w:hAnsi="Stag Sans Book" w:cs="Arial"/>
            <w:b/>
            <w:sz w:val="28"/>
            <w:szCs w:val="28"/>
            <w:lang w:val="fr-CA"/>
          </w:rPr>
          <w:t>métiers spécialisés</w:t>
        </w:r>
      </w:hyperlink>
      <w:r w:rsidRPr="00F429A6">
        <w:rPr>
          <w:rFonts w:ascii="Stag Sans Book" w:hAnsi="Stag Sans Book" w:cs="Arial"/>
          <w:b/>
          <w:sz w:val="28"/>
          <w:szCs w:val="28"/>
          <w:lang w:val="fr-CA"/>
        </w:rPr>
        <w:t xml:space="preserve"> </w:t>
      </w:r>
      <w:r w:rsidR="004C707E" w:rsidRPr="00F429A6">
        <w:rPr>
          <w:rFonts w:ascii="Stag Sans Book" w:hAnsi="Stag Sans Book" w:cs="Arial"/>
          <w:b/>
          <w:color w:val="auto"/>
          <w:sz w:val="28"/>
          <w:szCs w:val="28"/>
          <w:lang w:val="fr-CA"/>
        </w:rPr>
        <w:t>et le codage</w:t>
      </w:r>
      <w:r w:rsidR="00631F5D" w:rsidRPr="00F429A6">
        <w:rPr>
          <w:rFonts w:ascii="Stag Sans Book" w:hAnsi="Stag Sans Book" w:cs="Arial"/>
          <w:b/>
          <w:color w:val="auto"/>
          <w:sz w:val="28"/>
          <w:szCs w:val="28"/>
          <w:lang w:val="fr-CA"/>
        </w:rPr>
        <w:t>.</w:t>
      </w:r>
    </w:p>
    <w:p w:rsidR="00813704" w:rsidRPr="00F429A6" w:rsidRDefault="00813704" w:rsidP="00F429A6">
      <w:pPr>
        <w:spacing w:after="0"/>
        <w:rPr>
          <w:rFonts w:ascii="Stag Sans Book" w:hAnsi="Stag Sans Book"/>
          <w:lang w:val="fr-CA"/>
        </w:rPr>
      </w:pPr>
    </w:p>
    <w:p w:rsidR="00813704" w:rsidRPr="00F429A6" w:rsidRDefault="004C707E" w:rsidP="00F429A6">
      <w:pPr>
        <w:rPr>
          <w:rFonts w:ascii="Stag Sans Book" w:hAnsi="Stag Sans Book" w:cs="Arial"/>
          <w:color w:val="000000"/>
          <w:sz w:val="28"/>
          <w:szCs w:val="28"/>
          <w:lang w:val="fr-CA" w:eastAsia="zh-CN"/>
        </w:rPr>
      </w:pPr>
      <w:r w:rsidRPr="00F429A6">
        <w:rPr>
          <w:rFonts w:ascii="Stag Sans Book" w:hAnsi="Stag Sans Book" w:cs="Arial"/>
          <w:b/>
          <w:sz w:val="28"/>
          <w:szCs w:val="28"/>
          <w:lang w:val="fr-CA"/>
        </w:rPr>
        <w:t>«</w:t>
      </w:r>
      <w:r w:rsidRPr="00F429A6">
        <w:rPr>
          <w:rFonts w:ascii="Calibri" w:hAnsi="Calibri" w:cs="Calibri"/>
          <w:b/>
          <w:sz w:val="28"/>
          <w:szCs w:val="28"/>
          <w:lang w:val="fr-CA"/>
        </w:rPr>
        <w:t> </w:t>
      </w:r>
      <w:r w:rsidR="001E52DA" w:rsidRPr="00F429A6">
        <w:rPr>
          <w:rFonts w:ascii="Stag Sans Book" w:hAnsi="Stag Sans Book" w:cs="Arial"/>
          <w:b/>
          <w:sz w:val="28"/>
          <w:szCs w:val="28"/>
          <w:lang w:val="fr-CA"/>
        </w:rPr>
        <w:t>Le</w:t>
      </w:r>
      <w:r w:rsidR="00631F5D" w:rsidRPr="00F429A6">
        <w:rPr>
          <w:rFonts w:ascii="Stag Sans Book" w:hAnsi="Stag Sans Book" w:cs="Arial"/>
          <w:b/>
          <w:sz w:val="28"/>
          <w:szCs w:val="28"/>
          <w:lang w:val="fr-CA"/>
        </w:rPr>
        <w:t>s stages de formation pour les</w:t>
      </w:r>
      <w:r w:rsidR="001E52DA" w:rsidRPr="00F429A6">
        <w:rPr>
          <w:rFonts w:ascii="Stag Sans Book" w:hAnsi="Stag Sans Book" w:cs="Arial"/>
          <w:b/>
          <w:sz w:val="28"/>
          <w:szCs w:val="28"/>
          <w:lang w:val="fr-CA"/>
        </w:rPr>
        <w:t xml:space="preserve"> élèves ayant une perte de vision dépend</w:t>
      </w:r>
      <w:r w:rsidR="00631F5D" w:rsidRPr="00F429A6">
        <w:rPr>
          <w:rFonts w:ascii="Stag Sans Book" w:hAnsi="Stag Sans Book" w:cs="Arial"/>
          <w:b/>
          <w:sz w:val="28"/>
          <w:szCs w:val="28"/>
          <w:lang w:val="fr-CA"/>
        </w:rPr>
        <w:t>ent de</w:t>
      </w:r>
      <w:r w:rsidR="00B46DE8" w:rsidRPr="00F429A6">
        <w:rPr>
          <w:rFonts w:ascii="Stag Sans Book" w:hAnsi="Stag Sans Book" w:cs="Arial"/>
          <w:b/>
          <w:sz w:val="28"/>
          <w:szCs w:val="28"/>
          <w:lang w:val="fr-CA"/>
        </w:rPr>
        <w:t xml:space="preserve"> ce</w:t>
      </w:r>
      <w:r w:rsidR="00631F5D" w:rsidRPr="00F429A6">
        <w:rPr>
          <w:rFonts w:ascii="Stag Sans Book" w:hAnsi="Stag Sans Book" w:cs="Arial"/>
          <w:b/>
          <w:sz w:val="28"/>
          <w:szCs w:val="28"/>
          <w:lang w:val="fr-CA"/>
        </w:rPr>
        <w:t xml:space="preserve"> </w:t>
      </w:r>
      <w:r w:rsidR="001602E8" w:rsidRPr="00F429A6">
        <w:rPr>
          <w:rFonts w:ascii="Stag Sans Book" w:hAnsi="Stag Sans Book" w:cs="Arial"/>
          <w:b/>
          <w:sz w:val="28"/>
          <w:szCs w:val="28"/>
          <w:lang w:val="fr-CA"/>
        </w:rPr>
        <w:t>qu’on peut trouver</w:t>
      </w:r>
      <w:r w:rsidR="001E52DA" w:rsidRPr="00F429A6">
        <w:rPr>
          <w:rFonts w:ascii="Stag Sans Book" w:hAnsi="Stag Sans Book" w:cs="Arial"/>
          <w:b/>
          <w:sz w:val="28"/>
          <w:szCs w:val="28"/>
          <w:lang w:val="fr-CA"/>
        </w:rPr>
        <w:t xml:space="preserve"> </w:t>
      </w:r>
      <w:r w:rsidR="00B46DE8" w:rsidRPr="00F429A6">
        <w:rPr>
          <w:rFonts w:ascii="Stag Sans Book" w:hAnsi="Stag Sans Book" w:cs="Arial"/>
          <w:b/>
          <w:sz w:val="28"/>
          <w:szCs w:val="28"/>
          <w:lang w:val="fr-CA"/>
        </w:rPr>
        <w:t>et n</w:t>
      </w:r>
      <w:r w:rsidR="001602E8" w:rsidRPr="00F429A6">
        <w:rPr>
          <w:rFonts w:ascii="Stag Sans Book" w:hAnsi="Stag Sans Book" w:cs="Arial"/>
          <w:b/>
          <w:sz w:val="28"/>
          <w:szCs w:val="28"/>
          <w:lang w:val="fr-CA"/>
        </w:rPr>
        <w:t>e sont pas adaptés à l’acquisition d’</w:t>
      </w:r>
      <w:r w:rsidR="001E52DA" w:rsidRPr="00F429A6">
        <w:rPr>
          <w:rFonts w:ascii="Stag Sans Book" w:hAnsi="Stag Sans Book" w:cs="Arial"/>
          <w:b/>
          <w:sz w:val="28"/>
          <w:szCs w:val="28"/>
          <w:lang w:val="fr-CA"/>
        </w:rPr>
        <w:t>aptitudes</w:t>
      </w:r>
      <w:r w:rsidR="001602E8" w:rsidRPr="00F429A6">
        <w:rPr>
          <w:rFonts w:ascii="Stag Sans Book" w:hAnsi="Stag Sans Book" w:cs="Arial"/>
          <w:b/>
          <w:sz w:val="28"/>
          <w:szCs w:val="28"/>
          <w:lang w:val="fr-CA"/>
        </w:rPr>
        <w:t>, à</w:t>
      </w:r>
      <w:r w:rsidR="001E52DA" w:rsidRPr="00F429A6">
        <w:rPr>
          <w:rFonts w:ascii="Stag Sans Book" w:hAnsi="Stag Sans Book" w:cs="Arial"/>
          <w:b/>
          <w:sz w:val="28"/>
          <w:szCs w:val="28"/>
          <w:lang w:val="fr-CA"/>
        </w:rPr>
        <w:t xml:space="preserve"> la préparation à la carrière et à l’apprentissage </w:t>
      </w:r>
      <w:r w:rsidR="001602E8" w:rsidRPr="00F429A6">
        <w:rPr>
          <w:rFonts w:ascii="Stag Sans Book" w:hAnsi="Stag Sans Book" w:cs="Arial"/>
          <w:b/>
          <w:sz w:val="28"/>
          <w:szCs w:val="28"/>
          <w:lang w:val="fr-CA"/>
        </w:rPr>
        <w:t xml:space="preserve">dont les </w:t>
      </w:r>
      <w:r w:rsidR="001E52DA" w:rsidRPr="00F429A6">
        <w:rPr>
          <w:rFonts w:ascii="Stag Sans Book" w:hAnsi="Stag Sans Book" w:cs="Arial"/>
          <w:b/>
          <w:sz w:val="28"/>
          <w:szCs w:val="28"/>
          <w:lang w:val="fr-CA"/>
        </w:rPr>
        <w:t>élèves</w:t>
      </w:r>
      <w:r w:rsidR="001602E8" w:rsidRPr="00F429A6">
        <w:rPr>
          <w:rFonts w:ascii="Stag Sans Book" w:hAnsi="Stag Sans Book" w:cs="Arial"/>
          <w:b/>
          <w:sz w:val="28"/>
          <w:szCs w:val="28"/>
          <w:lang w:val="fr-CA"/>
        </w:rPr>
        <w:t xml:space="preserve"> ont besoin</w:t>
      </w:r>
      <w:r w:rsidR="001E52DA" w:rsidRPr="00F429A6">
        <w:rPr>
          <w:rFonts w:ascii="Stag Sans Book" w:hAnsi="Stag Sans Book" w:cs="Arial"/>
          <w:b/>
          <w:sz w:val="28"/>
          <w:szCs w:val="28"/>
          <w:lang w:val="fr-CA"/>
        </w:rPr>
        <w:t>.</w:t>
      </w:r>
      <w:r w:rsidR="001E52DA" w:rsidRPr="00F429A6">
        <w:rPr>
          <w:rFonts w:ascii="Calibri" w:hAnsi="Calibri" w:cs="Calibri"/>
          <w:b/>
          <w:sz w:val="28"/>
          <w:szCs w:val="28"/>
          <w:lang w:val="fr-CA"/>
        </w:rPr>
        <w:t> </w:t>
      </w:r>
      <w:r w:rsidR="001E52DA" w:rsidRPr="00F429A6">
        <w:rPr>
          <w:rFonts w:ascii="Stag Sans Book" w:hAnsi="Stag Sans Book" w:cs="Stag Sans Book"/>
          <w:b/>
          <w:sz w:val="28"/>
          <w:szCs w:val="28"/>
          <w:lang w:val="fr-CA"/>
        </w:rPr>
        <w:t>»</w:t>
      </w:r>
    </w:p>
    <w:p w:rsidR="00813704" w:rsidRPr="00F429A6" w:rsidRDefault="00813704" w:rsidP="00F429A6">
      <w:pPr>
        <w:rPr>
          <w:rFonts w:ascii="Stag Sans Book" w:hAnsi="Stag Sans Book" w:cs="Arial"/>
          <w:sz w:val="28"/>
          <w:szCs w:val="28"/>
          <w:lang w:val="fr-CA"/>
        </w:rPr>
      </w:pPr>
      <w:r w:rsidRPr="00F429A6">
        <w:rPr>
          <w:rFonts w:ascii="Stag Sans Book" w:hAnsi="Stag Sans Book" w:cs="Arial"/>
          <w:b/>
          <w:sz w:val="28"/>
          <w:szCs w:val="28"/>
          <w:lang w:val="fr-CA"/>
        </w:rPr>
        <w:t>Statisti</w:t>
      </w:r>
      <w:r w:rsidR="001E52DA" w:rsidRPr="00F429A6">
        <w:rPr>
          <w:rFonts w:ascii="Stag Sans Book" w:hAnsi="Stag Sans Book" w:cs="Arial"/>
          <w:b/>
          <w:sz w:val="28"/>
          <w:szCs w:val="28"/>
          <w:lang w:val="fr-CA"/>
        </w:rPr>
        <w:t>que</w:t>
      </w:r>
      <w:r w:rsidR="001E52DA" w:rsidRPr="00F429A6">
        <w:rPr>
          <w:rFonts w:ascii="Calibri" w:hAnsi="Calibri" w:cs="Calibri"/>
          <w:b/>
          <w:sz w:val="28"/>
          <w:szCs w:val="28"/>
          <w:lang w:val="fr-CA"/>
        </w:rPr>
        <w:t> </w:t>
      </w:r>
      <w:r w:rsidR="001E52DA" w:rsidRPr="00F429A6">
        <w:rPr>
          <w:rFonts w:ascii="Stag Sans Book" w:hAnsi="Stag Sans Book" w:cs="Arial"/>
          <w:sz w:val="28"/>
          <w:szCs w:val="28"/>
          <w:lang w:val="fr-CA"/>
        </w:rPr>
        <w:t>: Seul</w:t>
      </w:r>
      <w:r w:rsidR="00D4691F" w:rsidRPr="00F429A6">
        <w:rPr>
          <w:rFonts w:ascii="Stag Sans Book" w:hAnsi="Stag Sans Book" w:cs="Arial"/>
          <w:sz w:val="28"/>
          <w:szCs w:val="28"/>
          <w:lang w:val="fr-CA"/>
        </w:rPr>
        <w:t>ement</w:t>
      </w:r>
      <w:r w:rsidR="001E52DA" w:rsidRPr="00F429A6">
        <w:rPr>
          <w:rFonts w:ascii="Stag Sans Book" w:hAnsi="Stag Sans Book" w:cs="Arial"/>
          <w:sz w:val="28"/>
          <w:szCs w:val="28"/>
          <w:lang w:val="fr-CA"/>
        </w:rPr>
        <w:t xml:space="preserve"> 28</w:t>
      </w:r>
      <w:r w:rsidR="001E52DA" w:rsidRPr="00F429A6">
        <w:rPr>
          <w:rFonts w:ascii="Calibri" w:hAnsi="Calibri" w:cs="Calibri"/>
          <w:sz w:val="28"/>
          <w:szCs w:val="28"/>
          <w:lang w:val="fr-CA"/>
        </w:rPr>
        <w:t> </w:t>
      </w:r>
      <w:r w:rsidR="001E52DA" w:rsidRPr="00F429A6">
        <w:rPr>
          <w:rFonts w:ascii="Stag Sans Book" w:hAnsi="Stag Sans Book" w:cs="Arial"/>
          <w:sz w:val="28"/>
          <w:szCs w:val="28"/>
          <w:lang w:val="fr-CA"/>
        </w:rPr>
        <w:t xml:space="preserve">% des adultes </w:t>
      </w:r>
      <w:r w:rsidR="001602E8" w:rsidRPr="00F429A6">
        <w:rPr>
          <w:rFonts w:ascii="Stag Sans Book" w:hAnsi="Stag Sans Book" w:cs="Arial"/>
          <w:sz w:val="28"/>
          <w:szCs w:val="28"/>
          <w:lang w:val="fr-CA"/>
        </w:rPr>
        <w:t xml:space="preserve">ayant une perte de vision </w:t>
      </w:r>
      <w:r w:rsidR="00497562" w:rsidRPr="00F429A6">
        <w:rPr>
          <w:rFonts w:ascii="Stag Sans Book" w:hAnsi="Stag Sans Book" w:cs="Arial"/>
          <w:sz w:val="28"/>
          <w:szCs w:val="28"/>
          <w:lang w:val="fr-CA"/>
        </w:rPr>
        <w:t xml:space="preserve">en âge de travailler </w:t>
      </w:r>
      <w:r w:rsidR="00D4691F" w:rsidRPr="00F429A6">
        <w:rPr>
          <w:rFonts w:ascii="Stag Sans Book" w:hAnsi="Stag Sans Book" w:cs="Arial"/>
          <w:sz w:val="28"/>
          <w:szCs w:val="28"/>
          <w:lang w:val="fr-CA"/>
        </w:rPr>
        <w:t xml:space="preserve">occupent un emploi </w:t>
      </w:r>
      <w:r w:rsidR="00497562" w:rsidRPr="00F429A6">
        <w:rPr>
          <w:rFonts w:ascii="Stag Sans Book" w:hAnsi="Stag Sans Book" w:cs="Arial"/>
          <w:sz w:val="28"/>
          <w:szCs w:val="28"/>
          <w:lang w:val="fr-CA"/>
        </w:rPr>
        <w:t xml:space="preserve">à plein temps. L’accès aux stages coopératifs a un apport important </w:t>
      </w:r>
      <w:r w:rsidR="001602E8" w:rsidRPr="00F429A6">
        <w:rPr>
          <w:rFonts w:ascii="Stag Sans Book" w:hAnsi="Stag Sans Book" w:cs="Arial"/>
          <w:sz w:val="28"/>
          <w:szCs w:val="28"/>
          <w:lang w:val="fr-CA"/>
        </w:rPr>
        <w:t xml:space="preserve">sur </w:t>
      </w:r>
      <w:r w:rsidR="001A0199" w:rsidRPr="00F429A6">
        <w:rPr>
          <w:rFonts w:ascii="Stag Sans Book" w:hAnsi="Stag Sans Book" w:cs="Arial"/>
          <w:sz w:val="28"/>
          <w:szCs w:val="28"/>
          <w:lang w:val="fr-CA"/>
        </w:rPr>
        <w:t>la réussite professionnelle</w:t>
      </w:r>
      <w:r w:rsidR="00497562" w:rsidRPr="00F429A6">
        <w:rPr>
          <w:rFonts w:ascii="Stag Sans Book" w:hAnsi="Stag Sans Book" w:cs="Arial"/>
          <w:sz w:val="28"/>
          <w:szCs w:val="28"/>
          <w:lang w:val="fr-CA"/>
        </w:rPr>
        <w:t xml:space="preserve"> des personnes aveugles ou atteintes de cécité partielle.</w:t>
      </w:r>
    </w:p>
    <w:p w:rsidR="00813704" w:rsidRPr="00F429A6" w:rsidRDefault="00497562" w:rsidP="00F429A6">
      <w:pPr>
        <w:rPr>
          <w:rFonts w:ascii="Stag Sans Book" w:hAnsi="Stag Sans Book" w:cs="Arial"/>
          <w:sz w:val="28"/>
          <w:szCs w:val="28"/>
          <w:lang w:val="fr-CA"/>
        </w:rPr>
      </w:pPr>
      <w:r w:rsidRPr="00F429A6">
        <w:rPr>
          <w:rFonts w:ascii="Stag Sans Book" w:hAnsi="Stag Sans Book" w:cs="Arial"/>
          <w:b/>
          <w:sz w:val="28"/>
          <w:szCs w:val="28"/>
          <w:lang w:val="fr-CA"/>
        </w:rPr>
        <w:t>Défi</w:t>
      </w:r>
      <w:r w:rsidRPr="00F429A6">
        <w:rPr>
          <w:rFonts w:ascii="Calibri" w:hAnsi="Calibri" w:cs="Calibri"/>
          <w:b/>
          <w:sz w:val="28"/>
          <w:szCs w:val="28"/>
          <w:lang w:val="fr-CA"/>
        </w:rPr>
        <w:t> </w:t>
      </w:r>
      <w:r w:rsidR="00813704" w:rsidRPr="00F429A6">
        <w:rPr>
          <w:rFonts w:ascii="Stag Sans Book" w:hAnsi="Stag Sans Book" w:cs="Arial"/>
          <w:b/>
          <w:sz w:val="28"/>
          <w:szCs w:val="28"/>
          <w:lang w:val="fr-CA"/>
        </w:rPr>
        <w:t>:</w:t>
      </w:r>
      <w:r w:rsidRPr="00F429A6">
        <w:rPr>
          <w:rFonts w:ascii="Stag Sans Book" w:hAnsi="Stag Sans Book" w:cs="Arial"/>
          <w:sz w:val="28"/>
          <w:szCs w:val="28"/>
          <w:lang w:val="fr-CA"/>
        </w:rPr>
        <w:t xml:space="preserve"> Les employeurs ne savent pas comment </w:t>
      </w:r>
      <w:r w:rsidR="00D4691F" w:rsidRPr="00F429A6">
        <w:rPr>
          <w:rFonts w:ascii="Stag Sans Book" w:hAnsi="Stag Sans Book" w:cs="Arial"/>
          <w:sz w:val="28"/>
          <w:szCs w:val="28"/>
          <w:lang w:val="fr-CA"/>
        </w:rPr>
        <w:t>gérer les stagiaires handicapés</w:t>
      </w:r>
      <w:r w:rsidRPr="00F429A6">
        <w:rPr>
          <w:rFonts w:ascii="Stag Sans Book" w:hAnsi="Stag Sans Book" w:cs="Arial"/>
          <w:sz w:val="28"/>
          <w:szCs w:val="28"/>
          <w:lang w:val="fr-CA"/>
        </w:rPr>
        <w:t>, ou ils ne veulent pas</w:t>
      </w:r>
      <w:r w:rsidR="00D4691F" w:rsidRPr="00F429A6">
        <w:rPr>
          <w:rFonts w:ascii="Stag Sans Book" w:hAnsi="Stag Sans Book" w:cs="Arial"/>
          <w:sz w:val="28"/>
          <w:szCs w:val="28"/>
          <w:lang w:val="fr-CA"/>
        </w:rPr>
        <w:t xml:space="preserve"> le faire</w:t>
      </w:r>
      <w:r w:rsidRPr="00F429A6">
        <w:rPr>
          <w:rFonts w:ascii="Stag Sans Book" w:hAnsi="Stag Sans Book" w:cs="Arial"/>
          <w:sz w:val="28"/>
          <w:szCs w:val="28"/>
          <w:lang w:val="fr-CA"/>
        </w:rPr>
        <w:t xml:space="preserve"> </w:t>
      </w:r>
      <w:r w:rsidR="00D4691F" w:rsidRPr="00F429A6">
        <w:rPr>
          <w:rFonts w:ascii="Stag Sans Book" w:hAnsi="Stag Sans Book" w:cs="Arial"/>
          <w:sz w:val="28"/>
          <w:szCs w:val="28"/>
          <w:lang w:val="fr-CA"/>
        </w:rPr>
        <w:t xml:space="preserve">sous des </w:t>
      </w:r>
      <w:r w:rsidRPr="00F429A6">
        <w:rPr>
          <w:rFonts w:ascii="Stag Sans Book" w:hAnsi="Stag Sans Book" w:cs="Arial"/>
          <w:sz w:val="28"/>
          <w:szCs w:val="28"/>
          <w:lang w:val="fr-CA"/>
        </w:rPr>
        <w:t>prétextes de «</w:t>
      </w:r>
      <w:r w:rsidRPr="00F429A6">
        <w:rPr>
          <w:rFonts w:ascii="Calibri" w:hAnsi="Calibri" w:cs="Calibri"/>
          <w:sz w:val="28"/>
          <w:szCs w:val="28"/>
          <w:lang w:val="fr-CA"/>
        </w:rPr>
        <w:t> </w:t>
      </w:r>
      <w:r w:rsidRPr="00F429A6">
        <w:rPr>
          <w:rFonts w:ascii="Stag Sans Book" w:hAnsi="Stag Sans Book" w:cs="Arial"/>
          <w:sz w:val="28"/>
          <w:szCs w:val="28"/>
          <w:lang w:val="fr-CA"/>
        </w:rPr>
        <w:t>sant</w:t>
      </w:r>
      <w:r w:rsidRPr="00F429A6">
        <w:rPr>
          <w:rFonts w:ascii="Stag Sans Book" w:hAnsi="Stag Sans Book" w:cs="Stag Sans Book"/>
          <w:sz w:val="28"/>
          <w:szCs w:val="28"/>
          <w:lang w:val="fr-CA"/>
        </w:rPr>
        <w:t>é</w:t>
      </w:r>
      <w:r w:rsidRPr="00F429A6">
        <w:rPr>
          <w:rFonts w:ascii="Stag Sans Book" w:hAnsi="Stag Sans Book" w:cs="Arial"/>
          <w:sz w:val="28"/>
          <w:szCs w:val="28"/>
          <w:lang w:val="fr-CA"/>
        </w:rPr>
        <w:t xml:space="preserve"> et s</w:t>
      </w:r>
      <w:r w:rsidRPr="00F429A6">
        <w:rPr>
          <w:rFonts w:ascii="Stag Sans Book" w:hAnsi="Stag Sans Book" w:cs="Stag Sans Book"/>
          <w:sz w:val="28"/>
          <w:szCs w:val="28"/>
          <w:lang w:val="fr-CA"/>
        </w:rPr>
        <w:t>é</w:t>
      </w:r>
      <w:r w:rsidRPr="00F429A6">
        <w:rPr>
          <w:rFonts w:ascii="Stag Sans Book" w:hAnsi="Stag Sans Book" w:cs="Arial"/>
          <w:sz w:val="28"/>
          <w:szCs w:val="28"/>
          <w:lang w:val="fr-CA"/>
        </w:rPr>
        <w:t>curit</w:t>
      </w:r>
      <w:r w:rsidRPr="00F429A6">
        <w:rPr>
          <w:rFonts w:ascii="Stag Sans Book" w:hAnsi="Stag Sans Book" w:cs="Stag Sans Book"/>
          <w:sz w:val="28"/>
          <w:szCs w:val="28"/>
          <w:lang w:val="fr-CA"/>
        </w:rPr>
        <w:t>é</w:t>
      </w:r>
      <w:r w:rsidRPr="00F429A6">
        <w:rPr>
          <w:rFonts w:ascii="Calibri" w:hAnsi="Calibri" w:cs="Calibri"/>
          <w:sz w:val="28"/>
          <w:szCs w:val="28"/>
          <w:lang w:val="fr-CA"/>
        </w:rPr>
        <w:t> </w:t>
      </w:r>
      <w:r w:rsidRPr="00F429A6">
        <w:rPr>
          <w:rFonts w:ascii="Stag Sans Book" w:hAnsi="Stag Sans Book" w:cs="Stag Sans Book"/>
          <w:sz w:val="28"/>
          <w:szCs w:val="28"/>
          <w:lang w:val="fr-CA"/>
        </w:rPr>
        <w:t>»</w:t>
      </w:r>
      <w:r w:rsidRPr="00F429A6">
        <w:rPr>
          <w:rFonts w:ascii="Stag Sans Book" w:hAnsi="Stag Sans Book" w:cs="Arial"/>
          <w:sz w:val="28"/>
          <w:szCs w:val="28"/>
          <w:lang w:val="fr-CA"/>
        </w:rPr>
        <w:t xml:space="preserve"> fond</w:t>
      </w:r>
      <w:r w:rsidRPr="00F429A6">
        <w:rPr>
          <w:rFonts w:ascii="Stag Sans Book" w:hAnsi="Stag Sans Book" w:cs="Stag Sans Book"/>
          <w:sz w:val="28"/>
          <w:szCs w:val="28"/>
          <w:lang w:val="fr-CA"/>
        </w:rPr>
        <w:t>é</w:t>
      </w:r>
      <w:r w:rsidRPr="00F429A6">
        <w:rPr>
          <w:rFonts w:ascii="Stag Sans Book" w:hAnsi="Stag Sans Book" w:cs="Arial"/>
          <w:sz w:val="28"/>
          <w:szCs w:val="28"/>
          <w:lang w:val="fr-CA"/>
        </w:rPr>
        <w:t xml:space="preserve">s sur </w:t>
      </w:r>
      <w:r w:rsidR="00D4691F" w:rsidRPr="00F429A6">
        <w:rPr>
          <w:rFonts w:ascii="Stag Sans Book" w:hAnsi="Stag Sans Book" w:cs="Arial"/>
          <w:sz w:val="28"/>
          <w:szCs w:val="28"/>
          <w:lang w:val="fr-CA"/>
        </w:rPr>
        <w:t>d</w:t>
      </w:r>
      <w:r w:rsidRPr="00F429A6">
        <w:rPr>
          <w:rFonts w:ascii="Stag Sans Book" w:hAnsi="Stag Sans Book" w:cs="Arial"/>
          <w:sz w:val="28"/>
          <w:szCs w:val="28"/>
          <w:lang w:val="fr-CA"/>
        </w:rPr>
        <w:t xml:space="preserve">es </w:t>
      </w:r>
      <w:r w:rsidR="00D4691F" w:rsidRPr="00F429A6">
        <w:rPr>
          <w:rFonts w:ascii="Stag Sans Book" w:hAnsi="Stag Sans Book" w:cs="Arial"/>
          <w:sz w:val="28"/>
          <w:szCs w:val="28"/>
          <w:lang w:val="fr-CA"/>
        </w:rPr>
        <w:t>préjugés sociaux à l’égard des personnes handicapées</w:t>
      </w:r>
      <w:r w:rsidRPr="00F429A6">
        <w:rPr>
          <w:rFonts w:ascii="Stag Sans Book" w:hAnsi="Stag Sans Book" w:cs="Arial"/>
          <w:sz w:val="28"/>
          <w:szCs w:val="28"/>
          <w:lang w:val="fr-CA"/>
        </w:rPr>
        <w:t>. C</w:t>
      </w:r>
      <w:r w:rsidR="00D4691F" w:rsidRPr="00F429A6">
        <w:rPr>
          <w:rFonts w:ascii="Stag Sans Book" w:hAnsi="Stag Sans Book" w:cs="Arial"/>
          <w:sz w:val="28"/>
          <w:szCs w:val="28"/>
          <w:lang w:val="fr-CA"/>
        </w:rPr>
        <w:t>’est donc dire qu’il ne reste que très peu d’options de stages</w:t>
      </w:r>
      <w:r w:rsidRPr="00F429A6">
        <w:rPr>
          <w:rFonts w:ascii="Stag Sans Book" w:hAnsi="Stag Sans Book" w:cs="Arial"/>
          <w:sz w:val="28"/>
          <w:szCs w:val="28"/>
          <w:lang w:val="fr-CA"/>
        </w:rPr>
        <w:t xml:space="preserve"> ou qu’il</w:t>
      </w:r>
      <w:r w:rsidR="00D4691F" w:rsidRPr="00F429A6">
        <w:rPr>
          <w:rFonts w:ascii="Stag Sans Book" w:hAnsi="Stag Sans Book" w:cs="Arial"/>
          <w:sz w:val="28"/>
          <w:szCs w:val="28"/>
          <w:lang w:val="fr-CA"/>
        </w:rPr>
        <w:t>s</w:t>
      </w:r>
      <w:r w:rsidRPr="00F429A6">
        <w:rPr>
          <w:rFonts w:ascii="Stag Sans Book" w:hAnsi="Stag Sans Book" w:cs="Arial"/>
          <w:sz w:val="28"/>
          <w:szCs w:val="28"/>
          <w:lang w:val="fr-CA"/>
        </w:rPr>
        <w:t xml:space="preserve"> n</w:t>
      </w:r>
      <w:r w:rsidR="00D4691F" w:rsidRPr="00F429A6">
        <w:rPr>
          <w:rFonts w:ascii="Stag Sans Book" w:hAnsi="Stag Sans Book" w:cs="Arial"/>
          <w:sz w:val="28"/>
          <w:szCs w:val="28"/>
          <w:lang w:val="fr-CA"/>
        </w:rPr>
        <w:t xml:space="preserve">e peuvent simplement pas </w:t>
      </w:r>
      <w:r w:rsidRPr="00F429A6">
        <w:rPr>
          <w:rFonts w:ascii="Stag Sans Book" w:hAnsi="Stag Sans Book" w:cs="Arial"/>
          <w:sz w:val="28"/>
          <w:szCs w:val="28"/>
          <w:lang w:val="fr-CA"/>
        </w:rPr>
        <w:t xml:space="preserve">participer </w:t>
      </w:r>
      <w:r w:rsidR="00D4691F" w:rsidRPr="00F429A6">
        <w:rPr>
          <w:rFonts w:ascii="Stag Sans Book" w:hAnsi="Stag Sans Book" w:cs="Arial"/>
          <w:sz w:val="28"/>
          <w:szCs w:val="28"/>
          <w:lang w:val="fr-CA"/>
        </w:rPr>
        <w:t xml:space="preserve">aux </w:t>
      </w:r>
      <w:r w:rsidRPr="00F429A6">
        <w:rPr>
          <w:rFonts w:ascii="Stag Sans Book" w:hAnsi="Stag Sans Book" w:cs="Arial"/>
          <w:sz w:val="28"/>
          <w:szCs w:val="28"/>
          <w:lang w:val="fr-CA"/>
        </w:rPr>
        <w:t>programme</w:t>
      </w:r>
      <w:r w:rsidR="00D4691F" w:rsidRPr="00F429A6">
        <w:rPr>
          <w:rFonts w:ascii="Stag Sans Book" w:hAnsi="Stag Sans Book" w:cs="Arial"/>
          <w:sz w:val="28"/>
          <w:szCs w:val="28"/>
          <w:lang w:val="fr-CA"/>
        </w:rPr>
        <w:t>s</w:t>
      </w:r>
      <w:r w:rsidRPr="00F429A6">
        <w:rPr>
          <w:rFonts w:ascii="Stag Sans Book" w:hAnsi="Stag Sans Book" w:cs="Arial"/>
          <w:sz w:val="28"/>
          <w:szCs w:val="28"/>
          <w:lang w:val="fr-CA"/>
        </w:rPr>
        <w:t xml:space="preserve"> de stage</w:t>
      </w:r>
      <w:r w:rsidR="00D4691F" w:rsidRPr="00F429A6">
        <w:rPr>
          <w:rFonts w:ascii="Stag Sans Book" w:hAnsi="Stag Sans Book" w:cs="Arial"/>
          <w:sz w:val="28"/>
          <w:szCs w:val="28"/>
          <w:lang w:val="fr-CA"/>
        </w:rPr>
        <w:t>s</w:t>
      </w:r>
      <w:r w:rsidRPr="00F429A6">
        <w:rPr>
          <w:rFonts w:ascii="Stag Sans Book" w:hAnsi="Stag Sans Book" w:cs="Arial"/>
          <w:sz w:val="28"/>
          <w:szCs w:val="28"/>
          <w:lang w:val="fr-CA"/>
        </w:rPr>
        <w:t>. Ce manque d’expérience professionnelle suppose que l</w:t>
      </w:r>
      <w:r w:rsidR="00D4691F" w:rsidRPr="00F429A6">
        <w:rPr>
          <w:rFonts w:ascii="Stag Sans Book" w:hAnsi="Stag Sans Book" w:cs="Arial"/>
          <w:sz w:val="28"/>
          <w:szCs w:val="28"/>
          <w:lang w:val="fr-CA"/>
        </w:rPr>
        <w:t xml:space="preserve">es </w:t>
      </w:r>
      <w:r w:rsidRPr="00F429A6">
        <w:rPr>
          <w:rFonts w:ascii="Stag Sans Book" w:hAnsi="Stag Sans Book" w:cs="Arial"/>
          <w:sz w:val="28"/>
          <w:szCs w:val="28"/>
          <w:lang w:val="fr-CA"/>
        </w:rPr>
        <w:t>élève</w:t>
      </w:r>
      <w:r w:rsidR="00D4691F" w:rsidRPr="00F429A6">
        <w:rPr>
          <w:rFonts w:ascii="Stag Sans Book" w:hAnsi="Stag Sans Book" w:cs="Arial"/>
          <w:sz w:val="28"/>
          <w:szCs w:val="28"/>
          <w:lang w:val="fr-CA"/>
        </w:rPr>
        <w:t>s</w:t>
      </w:r>
      <w:r w:rsidRPr="00F429A6">
        <w:rPr>
          <w:rFonts w:ascii="Stag Sans Book" w:hAnsi="Stag Sans Book" w:cs="Arial"/>
          <w:sz w:val="28"/>
          <w:szCs w:val="28"/>
          <w:lang w:val="fr-CA"/>
        </w:rPr>
        <w:t xml:space="preserve"> ayant une perte de vision </w:t>
      </w:r>
      <w:r w:rsidR="00D4691F" w:rsidRPr="00F429A6">
        <w:rPr>
          <w:rFonts w:ascii="Stag Sans Book" w:hAnsi="Stag Sans Book" w:cs="Arial"/>
          <w:sz w:val="28"/>
          <w:szCs w:val="28"/>
          <w:lang w:val="fr-CA"/>
        </w:rPr>
        <w:t>s</w:t>
      </w:r>
      <w:r w:rsidRPr="00F429A6">
        <w:rPr>
          <w:rFonts w:ascii="Stag Sans Book" w:hAnsi="Stag Sans Book" w:cs="Arial"/>
          <w:sz w:val="28"/>
          <w:szCs w:val="28"/>
          <w:lang w:val="fr-CA"/>
        </w:rPr>
        <w:t>e</w:t>
      </w:r>
      <w:r w:rsidR="00D4691F" w:rsidRPr="00F429A6">
        <w:rPr>
          <w:rFonts w:ascii="Stag Sans Book" w:hAnsi="Stag Sans Book" w:cs="Arial"/>
          <w:sz w:val="28"/>
          <w:szCs w:val="28"/>
          <w:lang w:val="fr-CA"/>
        </w:rPr>
        <w:t xml:space="preserve"> trouvent très </w:t>
      </w:r>
      <w:r w:rsidRPr="00F429A6">
        <w:rPr>
          <w:rFonts w:ascii="Stag Sans Book" w:hAnsi="Stag Sans Book" w:cs="Arial"/>
          <w:sz w:val="28"/>
          <w:szCs w:val="28"/>
          <w:lang w:val="fr-CA"/>
        </w:rPr>
        <w:t>désavantagé</w:t>
      </w:r>
      <w:r w:rsidR="00D4691F" w:rsidRPr="00F429A6">
        <w:rPr>
          <w:rFonts w:ascii="Stag Sans Book" w:hAnsi="Stag Sans Book" w:cs="Arial"/>
          <w:sz w:val="28"/>
          <w:szCs w:val="28"/>
          <w:lang w:val="fr-CA"/>
        </w:rPr>
        <w:t>s</w:t>
      </w:r>
      <w:r w:rsidRPr="00F429A6">
        <w:rPr>
          <w:rFonts w:ascii="Stag Sans Book" w:hAnsi="Stag Sans Book" w:cs="Arial"/>
          <w:sz w:val="28"/>
          <w:szCs w:val="28"/>
          <w:lang w:val="fr-CA"/>
        </w:rPr>
        <w:t xml:space="preserve"> lorsqu’ils s</w:t>
      </w:r>
      <w:r w:rsidR="00D4691F" w:rsidRPr="00F429A6">
        <w:rPr>
          <w:rFonts w:ascii="Stag Sans Book" w:hAnsi="Stag Sans Book" w:cs="Arial"/>
          <w:sz w:val="28"/>
          <w:szCs w:val="28"/>
          <w:lang w:val="fr-CA"/>
        </w:rPr>
        <w:t xml:space="preserve">’apprêtent à entrer sur le </w:t>
      </w:r>
      <w:r w:rsidRPr="00F429A6">
        <w:rPr>
          <w:rFonts w:ascii="Stag Sans Book" w:hAnsi="Stag Sans Book" w:cs="Arial"/>
          <w:sz w:val="28"/>
          <w:szCs w:val="28"/>
          <w:lang w:val="fr-CA"/>
        </w:rPr>
        <w:t>marché du travail.</w:t>
      </w:r>
    </w:p>
    <w:p w:rsidR="00813704" w:rsidRPr="00F429A6" w:rsidRDefault="00813704" w:rsidP="00F429A6">
      <w:pPr>
        <w:keepNext/>
        <w:rPr>
          <w:rFonts w:ascii="Stag Sans Book" w:hAnsi="Stag Sans Book" w:cs="Arial"/>
          <w:sz w:val="28"/>
          <w:szCs w:val="28"/>
          <w:lang w:val="fr-CA"/>
        </w:rPr>
      </w:pPr>
      <w:r w:rsidRPr="00F429A6">
        <w:rPr>
          <w:rFonts w:ascii="Stag Sans Book" w:hAnsi="Stag Sans Book" w:cs="Arial"/>
          <w:b/>
          <w:sz w:val="28"/>
          <w:szCs w:val="28"/>
          <w:lang w:val="fr-CA"/>
        </w:rPr>
        <w:t>Solutions</w:t>
      </w:r>
      <w:r w:rsidR="00497562" w:rsidRPr="00F429A6">
        <w:rPr>
          <w:rFonts w:ascii="Calibri" w:hAnsi="Calibri" w:cs="Calibri"/>
          <w:b/>
          <w:sz w:val="28"/>
          <w:szCs w:val="28"/>
          <w:lang w:val="fr-CA"/>
        </w:rPr>
        <w:t> </w:t>
      </w:r>
      <w:r w:rsidRPr="00F429A6">
        <w:rPr>
          <w:rFonts w:ascii="Stag Sans Book" w:hAnsi="Stag Sans Book" w:cs="Arial"/>
          <w:b/>
          <w:sz w:val="28"/>
          <w:szCs w:val="28"/>
          <w:lang w:val="fr-CA"/>
        </w:rPr>
        <w:t>:</w:t>
      </w:r>
    </w:p>
    <w:p w:rsidR="00813704" w:rsidRPr="00F429A6" w:rsidRDefault="00497562" w:rsidP="00F429A6">
      <w:pPr>
        <w:pStyle w:val="ListParagraph"/>
        <w:numPr>
          <w:ilvl w:val="0"/>
          <w:numId w:val="2"/>
        </w:numPr>
        <w:rPr>
          <w:rFonts w:ascii="Stag Sans Book" w:hAnsi="Stag Sans Book" w:cs="Arial"/>
          <w:sz w:val="28"/>
          <w:szCs w:val="28"/>
          <w:lang w:val="fr-CA"/>
        </w:rPr>
      </w:pPr>
      <w:r w:rsidRPr="00F429A6">
        <w:rPr>
          <w:rFonts w:ascii="Stag Sans Book" w:hAnsi="Stag Sans Book" w:cs="Arial"/>
          <w:sz w:val="28"/>
          <w:szCs w:val="28"/>
          <w:lang w:val="fr-CA"/>
        </w:rPr>
        <w:t xml:space="preserve">Les employeurs devraient être </w:t>
      </w:r>
      <w:r w:rsidR="00D4691F" w:rsidRPr="00F429A6">
        <w:rPr>
          <w:rFonts w:ascii="Stag Sans Book" w:hAnsi="Stag Sans Book" w:cs="Arial"/>
          <w:sz w:val="28"/>
          <w:szCs w:val="28"/>
          <w:lang w:val="fr-CA"/>
        </w:rPr>
        <w:t xml:space="preserve">incités </w:t>
      </w:r>
      <w:r w:rsidRPr="00F429A6">
        <w:rPr>
          <w:rFonts w:ascii="Stag Sans Book" w:hAnsi="Stag Sans Book" w:cs="Arial"/>
          <w:sz w:val="28"/>
          <w:szCs w:val="28"/>
          <w:lang w:val="fr-CA"/>
        </w:rPr>
        <w:t xml:space="preserve">à employer </w:t>
      </w:r>
      <w:r w:rsidR="00D4691F" w:rsidRPr="00F429A6">
        <w:rPr>
          <w:rFonts w:ascii="Stag Sans Book" w:hAnsi="Stag Sans Book" w:cs="Arial"/>
          <w:sz w:val="28"/>
          <w:szCs w:val="28"/>
          <w:lang w:val="fr-CA"/>
        </w:rPr>
        <w:t>des</w:t>
      </w:r>
      <w:r w:rsidRPr="00F429A6">
        <w:rPr>
          <w:rFonts w:ascii="Stag Sans Book" w:hAnsi="Stag Sans Book" w:cs="Arial"/>
          <w:sz w:val="28"/>
          <w:szCs w:val="28"/>
          <w:lang w:val="fr-CA"/>
        </w:rPr>
        <w:t xml:space="preserve"> stagiaire</w:t>
      </w:r>
      <w:r w:rsidR="00D4691F" w:rsidRPr="00F429A6">
        <w:rPr>
          <w:rFonts w:ascii="Stag Sans Book" w:hAnsi="Stag Sans Book" w:cs="Arial"/>
          <w:sz w:val="28"/>
          <w:szCs w:val="28"/>
          <w:lang w:val="fr-CA"/>
        </w:rPr>
        <w:t>s</w:t>
      </w:r>
      <w:r w:rsidRPr="00F429A6">
        <w:rPr>
          <w:rFonts w:ascii="Stag Sans Book" w:hAnsi="Stag Sans Book" w:cs="Arial"/>
          <w:sz w:val="28"/>
          <w:szCs w:val="28"/>
          <w:lang w:val="fr-CA"/>
        </w:rPr>
        <w:t xml:space="preserve"> handicapé</w:t>
      </w:r>
      <w:r w:rsidR="00D4691F" w:rsidRPr="00F429A6">
        <w:rPr>
          <w:rFonts w:ascii="Stag Sans Book" w:hAnsi="Stag Sans Book" w:cs="Arial"/>
          <w:sz w:val="28"/>
          <w:szCs w:val="28"/>
          <w:lang w:val="fr-CA"/>
        </w:rPr>
        <w:t>s</w:t>
      </w:r>
      <w:r w:rsidRPr="00F429A6">
        <w:rPr>
          <w:rFonts w:ascii="Stag Sans Book" w:hAnsi="Stag Sans Book" w:cs="Arial"/>
          <w:sz w:val="28"/>
          <w:szCs w:val="28"/>
          <w:lang w:val="fr-CA"/>
        </w:rPr>
        <w:t xml:space="preserve"> </w:t>
      </w:r>
      <w:r w:rsidR="00D4691F" w:rsidRPr="00F429A6">
        <w:rPr>
          <w:rFonts w:ascii="Stag Sans Book" w:hAnsi="Stag Sans Book" w:cs="Arial"/>
          <w:sz w:val="28"/>
          <w:szCs w:val="28"/>
          <w:lang w:val="fr-CA"/>
        </w:rPr>
        <w:t xml:space="preserve">au moyen </w:t>
      </w:r>
      <w:r w:rsidRPr="00F429A6">
        <w:rPr>
          <w:rFonts w:ascii="Stag Sans Book" w:hAnsi="Stag Sans Book" w:cs="Arial"/>
          <w:sz w:val="28"/>
          <w:szCs w:val="28"/>
          <w:lang w:val="fr-CA"/>
        </w:rPr>
        <w:t>d’un fonds d’a</w:t>
      </w:r>
      <w:r w:rsidR="004555AD" w:rsidRPr="00F429A6">
        <w:rPr>
          <w:rFonts w:ascii="Stag Sans Book" w:hAnsi="Stag Sans Book" w:cs="Arial"/>
          <w:sz w:val="28"/>
          <w:szCs w:val="28"/>
          <w:lang w:val="fr-CA"/>
        </w:rPr>
        <w:t>daptation</w:t>
      </w:r>
      <w:r w:rsidRPr="00F429A6">
        <w:rPr>
          <w:rFonts w:ascii="Stag Sans Book" w:hAnsi="Stag Sans Book" w:cs="Arial"/>
          <w:sz w:val="28"/>
          <w:szCs w:val="28"/>
          <w:lang w:val="fr-CA"/>
        </w:rPr>
        <w:t>.</w:t>
      </w:r>
    </w:p>
    <w:p w:rsidR="00813704" w:rsidRPr="00F429A6" w:rsidRDefault="004555AD" w:rsidP="00F429A6">
      <w:pPr>
        <w:pStyle w:val="ListParagraph"/>
        <w:numPr>
          <w:ilvl w:val="0"/>
          <w:numId w:val="2"/>
        </w:numPr>
        <w:rPr>
          <w:rFonts w:ascii="Stag Sans Book" w:hAnsi="Stag Sans Book" w:cs="Arial"/>
          <w:sz w:val="28"/>
          <w:szCs w:val="28"/>
          <w:lang w:val="fr-CA"/>
        </w:rPr>
      </w:pPr>
      <w:r w:rsidRPr="00F429A6">
        <w:rPr>
          <w:rFonts w:ascii="Stag Sans Book" w:hAnsi="Stag Sans Book" w:cs="Arial"/>
          <w:sz w:val="28"/>
          <w:szCs w:val="28"/>
          <w:lang w:val="fr-CA"/>
        </w:rPr>
        <w:t>Les é</w:t>
      </w:r>
      <w:r w:rsidR="00497562" w:rsidRPr="00F429A6">
        <w:rPr>
          <w:rFonts w:ascii="Stag Sans Book" w:hAnsi="Stag Sans Book" w:cs="Arial"/>
          <w:sz w:val="28"/>
          <w:szCs w:val="28"/>
          <w:lang w:val="fr-CA"/>
        </w:rPr>
        <w:t xml:space="preserve">coles et </w:t>
      </w:r>
      <w:r w:rsidRPr="00F429A6">
        <w:rPr>
          <w:rFonts w:ascii="Stag Sans Book" w:hAnsi="Stag Sans Book" w:cs="Arial"/>
          <w:sz w:val="28"/>
          <w:szCs w:val="28"/>
          <w:lang w:val="fr-CA"/>
        </w:rPr>
        <w:t xml:space="preserve">les </w:t>
      </w:r>
      <w:r w:rsidR="00497562" w:rsidRPr="00F429A6">
        <w:rPr>
          <w:rFonts w:ascii="Stag Sans Book" w:hAnsi="Stag Sans Book" w:cs="Arial"/>
          <w:sz w:val="28"/>
          <w:szCs w:val="28"/>
          <w:lang w:val="fr-CA"/>
        </w:rPr>
        <w:t xml:space="preserve">conseils scolaires doivent s’associer aux organisations et </w:t>
      </w:r>
      <w:r w:rsidRPr="00F429A6">
        <w:rPr>
          <w:rFonts w:ascii="Stag Sans Book" w:hAnsi="Stag Sans Book" w:cs="Arial"/>
          <w:sz w:val="28"/>
          <w:szCs w:val="28"/>
          <w:lang w:val="fr-CA"/>
        </w:rPr>
        <w:t xml:space="preserve">aux spécialistes du domaine de la basse </w:t>
      </w:r>
      <w:r w:rsidR="00497562" w:rsidRPr="00F429A6">
        <w:rPr>
          <w:rFonts w:ascii="Stag Sans Book" w:hAnsi="Stag Sans Book" w:cs="Arial"/>
          <w:sz w:val="28"/>
          <w:szCs w:val="28"/>
          <w:lang w:val="fr-CA"/>
        </w:rPr>
        <w:t xml:space="preserve">vision </w:t>
      </w:r>
      <w:r w:rsidR="00376279" w:rsidRPr="00F429A6">
        <w:rPr>
          <w:rFonts w:ascii="Stag Sans Book" w:hAnsi="Stag Sans Book" w:cs="Arial"/>
          <w:sz w:val="28"/>
          <w:szCs w:val="28"/>
          <w:lang w:val="fr-CA"/>
        </w:rPr>
        <w:t>en mesure de</w:t>
      </w:r>
      <w:r w:rsidRPr="00F429A6">
        <w:rPr>
          <w:rFonts w:ascii="Stag Sans Book" w:hAnsi="Stag Sans Book" w:cs="Arial"/>
          <w:sz w:val="28"/>
          <w:szCs w:val="28"/>
          <w:lang w:val="fr-CA"/>
        </w:rPr>
        <w:t xml:space="preserve"> procéder </w:t>
      </w:r>
      <w:r w:rsidR="00376279" w:rsidRPr="00F429A6">
        <w:rPr>
          <w:rFonts w:ascii="Stag Sans Book" w:hAnsi="Stag Sans Book" w:cs="Arial"/>
          <w:sz w:val="28"/>
          <w:szCs w:val="28"/>
          <w:lang w:val="fr-CA"/>
        </w:rPr>
        <w:t>aux</w:t>
      </w:r>
      <w:r w:rsidR="00497562" w:rsidRPr="00F429A6">
        <w:rPr>
          <w:rFonts w:ascii="Stag Sans Book" w:hAnsi="Stag Sans Book" w:cs="Arial"/>
          <w:sz w:val="28"/>
          <w:szCs w:val="28"/>
          <w:lang w:val="fr-CA"/>
        </w:rPr>
        <w:t xml:space="preserve"> évaluations d</w:t>
      </w:r>
      <w:r w:rsidRPr="00F429A6">
        <w:rPr>
          <w:rFonts w:ascii="Stag Sans Book" w:hAnsi="Stag Sans Book" w:cs="Arial"/>
          <w:sz w:val="28"/>
          <w:szCs w:val="28"/>
          <w:lang w:val="fr-CA"/>
        </w:rPr>
        <w:t>es</w:t>
      </w:r>
      <w:r w:rsidR="00497562" w:rsidRPr="00F429A6">
        <w:rPr>
          <w:rFonts w:ascii="Stag Sans Book" w:hAnsi="Stag Sans Book" w:cs="Arial"/>
          <w:sz w:val="28"/>
          <w:szCs w:val="28"/>
          <w:lang w:val="fr-CA"/>
        </w:rPr>
        <w:t xml:space="preserve"> lieu</w:t>
      </w:r>
      <w:r w:rsidRPr="00F429A6">
        <w:rPr>
          <w:rFonts w:ascii="Stag Sans Book" w:hAnsi="Stag Sans Book" w:cs="Arial"/>
          <w:sz w:val="28"/>
          <w:szCs w:val="28"/>
          <w:lang w:val="fr-CA"/>
        </w:rPr>
        <w:t>x</w:t>
      </w:r>
      <w:r w:rsidR="00497562" w:rsidRPr="00F429A6">
        <w:rPr>
          <w:rFonts w:ascii="Stag Sans Book" w:hAnsi="Stag Sans Book" w:cs="Arial"/>
          <w:sz w:val="28"/>
          <w:szCs w:val="28"/>
          <w:lang w:val="fr-CA"/>
        </w:rPr>
        <w:t xml:space="preserve"> de travail et des a</w:t>
      </w:r>
      <w:r w:rsidRPr="00F429A6">
        <w:rPr>
          <w:rFonts w:ascii="Stag Sans Book" w:hAnsi="Stag Sans Book" w:cs="Arial"/>
          <w:sz w:val="28"/>
          <w:szCs w:val="28"/>
          <w:lang w:val="fr-CA"/>
        </w:rPr>
        <w:t>daptations</w:t>
      </w:r>
      <w:r w:rsidR="00376279" w:rsidRPr="00F429A6">
        <w:rPr>
          <w:rFonts w:ascii="Stag Sans Book" w:hAnsi="Stag Sans Book" w:cs="Arial"/>
          <w:sz w:val="28"/>
          <w:szCs w:val="28"/>
          <w:lang w:val="fr-CA"/>
        </w:rPr>
        <w:t xml:space="preserve"> nécessaires en vue de bien soutenir </w:t>
      </w:r>
      <w:r w:rsidR="0090089F" w:rsidRPr="00F429A6">
        <w:rPr>
          <w:rFonts w:ascii="Stag Sans Book" w:hAnsi="Stag Sans Book" w:cs="Arial"/>
          <w:sz w:val="28"/>
          <w:szCs w:val="28"/>
          <w:lang w:val="fr-CA"/>
        </w:rPr>
        <w:t xml:space="preserve">les stagiaires </w:t>
      </w:r>
      <w:r w:rsidR="00497562" w:rsidRPr="00F429A6">
        <w:rPr>
          <w:rFonts w:ascii="Stag Sans Book" w:hAnsi="Stag Sans Book" w:cs="Arial"/>
          <w:sz w:val="28"/>
          <w:szCs w:val="28"/>
          <w:lang w:val="fr-CA"/>
        </w:rPr>
        <w:t>d</w:t>
      </w:r>
      <w:r w:rsidR="00376279" w:rsidRPr="00F429A6">
        <w:rPr>
          <w:rFonts w:ascii="Stag Sans Book" w:hAnsi="Stag Sans Book" w:cs="Arial"/>
          <w:sz w:val="28"/>
          <w:szCs w:val="28"/>
          <w:lang w:val="fr-CA"/>
        </w:rPr>
        <w:t>ans le cadre d</w:t>
      </w:r>
      <w:r w:rsidR="00497562" w:rsidRPr="00F429A6">
        <w:rPr>
          <w:rFonts w:ascii="Stag Sans Book" w:hAnsi="Stag Sans Book" w:cs="Arial"/>
          <w:sz w:val="28"/>
          <w:szCs w:val="28"/>
          <w:lang w:val="fr-CA"/>
        </w:rPr>
        <w:t xml:space="preserve">e programmes coopératifs </w:t>
      </w:r>
      <w:r w:rsidR="00497562" w:rsidRPr="00F429A6">
        <w:rPr>
          <w:rFonts w:ascii="Calibri" w:hAnsi="Calibri" w:cs="Calibri"/>
          <w:sz w:val="28"/>
          <w:szCs w:val="28"/>
          <w:lang w:val="fr-CA"/>
        </w:rPr>
        <w:t> </w:t>
      </w:r>
      <w:r w:rsidR="00813704" w:rsidRPr="00F429A6">
        <w:rPr>
          <w:rFonts w:ascii="Stag Sans Book" w:hAnsi="Stag Sans Book" w:cs="Arial"/>
          <w:sz w:val="28"/>
          <w:szCs w:val="28"/>
          <w:lang w:val="fr-CA"/>
        </w:rPr>
        <w:t xml:space="preserve">– </w:t>
      </w:r>
      <w:r w:rsidR="00497562" w:rsidRPr="00F429A6">
        <w:rPr>
          <w:rFonts w:ascii="Stag Sans Book" w:hAnsi="Stag Sans Book" w:cs="Arial"/>
          <w:sz w:val="28"/>
          <w:szCs w:val="28"/>
          <w:lang w:val="fr-CA"/>
        </w:rPr>
        <w:t>ils p</w:t>
      </w:r>
      <w:r w:rsidR="00376279" w:rsidRPr="00F429A6">
        <w:rPr>
          <w:rFonts w:ascii="Stag Sans Book" w:hAnsi="Stag Sans Book" w:cs="Arial"/>
          <w:sz w:val="28"/>
          <w:szCs w:val="28"/>
          <w:lang w:val="fr-CA"/>
        </w:rPr>
        <w:t xml:space="preserve">ourront ainsi </w:t>
      </w:r>
      <w:r w:rsidR="00497562" w:rsidRPr="00F429A6">
        <w:rPr>
          <w:rFonts w:ascii="Stag Sans Book" w:hAnsi="Stag Sans Book" w:cs="Arial"/>
          <w:sz w:val="28"/>
          <w:szCs w:val="28"/>
          <w:lang w:val="fr-CA"/>
        </w:rPr>
        <w:t>créer un processus transparent pour l’employeur et l’employé.</w:t>
      </w:r>
    </w:p>
    <w:p w:rsidR="00813704" w:rsidRPr="00F429A6" w:rsidRDefault="00497562" w:rsidP="00F429A6">
      <w:pPr>
        <w:pStyle w:val="ListParagraph"/>
        <w:numPr>
          <w:ilvl w:val="0"/>
          <w:numId w:val="2"/>
        </w:numPr>
        <w:rPr>
          <w:rFonts w:ascii="Stag Sans Book" w:hAnsi="Stag Sans Book" w:cs="Arial"/>
          <w:sz w:val="28"/>
          <w:szCs w:val="28"/>
          <w:lang w:val="fr-CA"/>
        </w:rPr>
      </w:pPr>
      <w:r w:rsidRPr="00F429A6">
        <w:rPr>
          <w:rFonts w:ascii="Stag Sans Book" w:hAnsi="Stag Sans Book" w:cs="Arial"/>
          <w:sz w:val="28"/>
          <w:szCs w:val="28"/>
          <w:lang w:val="fr-CA"/>
        </w:rPr>
        <w:lastRenderedPageBreak/>
        <w:t>Les responsables des programmes</w:t>
      </w:r>
      <w:r w:rsidR="00376279" w:rsidRPr="00F429A6">
        <w:rPr>
          <w:rFonts w:ascii="Stag Sans Book" w:hAnsi="Stag Sans Book" w:cs="Arial"/>
          <w:sz w:val="28"/>
          <w:szCs w:val="28"/>
          <w:lang w:val="fr-CA"/>
        </w:rPr>
        <w:t xml:space="preserve"> de stages dans les organisations  </w:t>
      </w:r>
      <w:r w:rsidRPr="00F429A6">
        <w:rPr>
          <w:rFonts w:ascii="Stag Sans Book" w:hAnsi="Stag Sans Book" w:cs="Arial"/>
          <w:sz w:val="28"/>
          <w:szCs w:val="28"/>
          <w:lang w:val="fr-CA"/>
        </w:rPr>
        <w:t xml:space="preserve"> devraient </w:t>
      </w:r>
      <w:r w:rsidR="00376279" w:rsidRPr="00F429A6">
        <w:rPr>
          <w:rFonts w:ascii="Stag Sans Book" w:hAnsi="Stag Sans Book" w:cs="Arial"/>
          <w:sz w:val="28"/>
          <w:szCs w:val="28"/>
          <w:lang w:val="fr-CA"/>
        </w:rPr>
        <w:t xml:space="preserve">suivre </w:t>
      </w:r>
      <w:r w:rsidRPr="00F429A6">
        <w:rPr>
          <w:rFonts w:ascii="Stag Sans Book" w:hAnsi="Stag Sans Book" w:cs="Arial"/>
          <w:sz w:val="28"/>
          <w:szCs w:val="28"/>
          <w:lang w:val="fr-CA"/>
        </w:rPr>
        <w:t>une formation obligatoire</w:t>
      </w:r>
      <w:r w:rsidR="00376279" w:rsidRPr="00F429A6">
        <w:rPr>
          <w:rFonts w:ascii="Stag Sans Book" w:hAnsi="Stag Sans Book" w:cs="Arial"/>
          <w:sz w:val="28"/>
          <w:szCs w:val="28"/>
          <w:lang w:val="fr-CA"/>
        </w:rPr>
        <w:t xml:space="preserve"> au sujet des besoins</w:t>
      </w:r>
      <w:r w:rsidRPr="00F429A6">
        <w:rPr>
          <w:rFonts w:ascii="Stag Sans Book" w:hAnsi="Stag Sans Book" w:cs="Arial"/>
          <w:sz w:val="28"/>
          <w:szCs w:val="28"/>
          <w:lang w:val="fr-CA"/>
        </w:rPr>
        <w:t xml:space="preserve"> </w:t>
      </w:r>
      <w:r w:rsidR="00376279" w:rsidRPr="00F429A6">
        <w:rPr>
          <w:rFonts w:ascii="Stag Sans Book" w:hAnsi="Stag Sans Book" w:cs="Arial"/>
          <w:sz w:val="28"/>
          <w:szCs w:val="28"/>
          <w:lang w:val="fr-CA"/>
        </w:rPr>
        <w:t xml:space="preserve">des </w:t>
      </w:r>
      <w:r w:rsidRPr="00F429A6">
        <w:rPr>
          <w:rFonts w:ascii="Stag Sans Book" w:hAnsi="Stag Sans Book" w:cs="Arial"/>
          <w:sz w:val="28"/>
          <w:szCs w:val="28"/>
          <w:lang w:val="fr-CA"/>
        </w:rPr>
        <w:t>élève</w:t>
      </w:r>
      <w:r w:rsidR="00376279" w:rsidRPr="00F429A6">
        <w:rPr>
          <w:rFonts w:ascii="Stag Sans Book" w:hAnsi="Stag Sans Book" w:cs="Arial"/>
          <w:sz w:val="28"/>
          <w:szCs w:val="28"/>
          <w:lang w:val="fr-CA"/>
        </w:rPr>
        <w:t>s</w:t>
      </w:r>
      <w:r w:rsidRPr="00F429A6">
        <w:rPr>
          <w:rFonts w:ascii="Stag Sans Book" w:hAnsi="Stag Sans Book" w:cs="Arial"/>
          <w:sz w:val="28"/>
          <w:szCs w:val="28"/>
          <w:lang w:val="fr-CA"/>
        </w:rPr>
        <w:t>/employé</w:t>
      </w:r>
      <w:r w:rsidR="00376279" w:rsidRPr="00F429A6">
        <w:rPr>
          <w:rFonts w:ascii="Stag Sans Book" w:hAnsi="Stag Sans Book" w:cs="Arial"/>
          <w:sz w:val="28"/>
          <w:szCs w:val="28"/>
          <w:lang w:val="fr-CA"/>
        </w:rPr>
        <w:t>s</w:t>
      </w:r>
      <w:r w:rsidRPr="00F429A6">
        <w:rPr>
          <w:rFonts w:ascii="Stag Sans Book" w:hAnsi="Stag Sans Book" w:cs="Arial"/>
          <w:sz w:val="28"/>
          <w:szCs w:val="28"/>
          <w:lang w:val="fr-CA"/>
        </w:rPr>
        <w:t xml:space="preserve"> handicapé</w:t>
      </w:r>
      <w:r w:rsidR="00376279" w:rsidRPr="00F429A6">
        <w:rPr>
          <w:rFonts w:ascii="Stag Sans Book" w:hAnsi="Stag Sans Book" w:cs="Arial"/>
          <w:sz w:val="28"/>
          <w:szCs w:val="28"/>
          <w:lang w:val="fr-CA"/>
        </w:rPr>
        <w:t>s</w:t>
      </w:r>
      <w:r w:rsidRPr="00F429A6">
        <w:rPr>
          <w:rFonts w:ascii="Stag Sans Book" w:hAnsi="Stag Sans Book" w:cs="Arial"/>
          <w:sz w:val="28"/>
          <w:szCs w:val="28"/>
          <w:lang w:val="fr-CA"/>
        </w:rPr>
        <w:t>.</w:t>
      </w:r>
    </w:p>
    <w:p w:rsidR="00813704" w:rsidRPr="00F429A6" w:rsidRDefault="00497562" w:rsidP="00F429A6">
      <w:pPr>
        <w:pStyle w:val="ListParagraph"/>
        <w:numPr>
          <w:ilvl w:val="0"/>
          <w:numId w:val="2"/>
        </w:numPr>
        <w:rPr>
          <w:rFonts w:ascii="Stag Sans Book" w:hAnsi="Stag Sans Book" w:cs="Arial"/>
          <w:sz w:val="28"/>
          <w:szCs w:val="28"/>
          <w:lang w:val="fr-CA"/>
        </w:rPr>
      </w:pPr>
      <w:r w:rsidRPr="00F429A6">
        <w:rPr>
          <w:rFonts w:ascii="Stag Sans Book" w:hAnsi="Stag Sans Book" w:cs="Arial"/>
          <w:sz w:val="28"/>
          <w:szCs w:val="28"/>
          <w:lang w:val="fr-CA"/>
        </w:rPr>
        <w:t>De l’orientation et du soutien à la mobilité additionnelle devraient être offerts à l’extérieur des cours réguliers pour appuyer l</w:t>
      </w:r>
      <w:r w:rsidR="00376279" w:rsidRPr="00F429A6">
        <w:rPr>
          <w:rFonts w:ascii="Stag Sans Book" w:hAnsi="Stag Sans Book" w:cs="Arial"/>
          <w:sz w:val="28"/>
          <w:szCs w:val="28"/>
          <w:lang w:val="fr-CA"/>
        </w:rPr>
        <w:t>’</w:t>
      </w:r>
      <w:r w:rsidR="00EA74AA" w:rsidRPr="00F429A6">
        <w:rPr>
          <w:rFonts w:ascii="Stag Sans Book" w:hAnsi="Stag Sans Book" w:cs="Arial"/>
          <w:sz w:val="28"/>
          <w:szCs w:val="28"/>
          <w:lang w:val="fr-CA"/>
        </w:rPr>
        <w:t>élève</w:t>
      </w:r>
      <w:r w:rsidRPr="00F429A6">
        <w:rPr>
          <w:rFonts w:ascii="Stag Sans Book" w:hAnsi="Stag Sans Book" w:cs="Arial"/>
          <w:sz w:val="28"/>
          <w:szCs w:val="28"/>
          <w:lang w:val="fr-CA"/>
        </w:rPr>
        <w:t xml:space="preserve"> dans </w:t>
      </w:r>
      <w:r w:rsidR="00376279" w:rsidRPr="00F429A6">
        <w:rPr>
          <w:rFonts w:ascii="Stag Sans Book" w:hAnsi="Stag Sans Book" w:cs="Arial"/>
          <w:sz w:val="28"/>
          <w:szCs w:val="28"/>
          <w:lang w:val="fr-CA"/>
        </w:rPr>
        <w:t xml:space="preserve">son </w:t>
      </w:r>
      <w:r w:rsidRPr="00F429A6">
        <w:rPr>
          <w:rFonts w:ascii="Stag Sans Book" w:hAnsi="Stag Sans Book" w:cs="Arial"/>
          <w:sz w:val="28"/>
          <w:szCs w:val="28"/>
          <w:lang w:val="fr-CA"/>
        </w:rPr>
        <w:t xml:space="preserve">nouvel environnement avant </w:t>
      </w:r>
      <w:r w:rsidR="00376279" w:rsidRPr="00F429A6">
        <w:rPr>
          <w:rFonts w:ascii="Stag Sans Book" w:hAnsi="Stag Sans Book" w:cs="Arial"/>
          <w:sz w:val="28"/>
          <w:szCs w:val="28"/>
          <w:lang w:val="fr-CA"/>
        </w:rPr>
        <w:t xml:space="preserve">qu’il ne commence </w:t>
      </w:r>
      <w:r w:rsidRPr="00F429A6">
        <w:rPr>
          <w:rFonts w:ascii="Stag Sans Book" w:hAnsi="Stag Sans Book" w:cs="Arial"/>
          <w:sz w:val="28"/>
          <w:szCs w:val="28"/>
          <w:lang w:val="fr-CA"/>
        </w:rPr>
        <w:t xml:space="preserve">son </w:t>
      </w:r>
      <w:r w:rsidR="00376279" w:rsidRPr="00F429A6">
        <w:rPr>
          <w:rFonts w:ascii="Stag Sans Book" w:hAnsi="Stag Sans Book" w:cs="Arial"/>
          <w:sz w:val="28"/>
          <w:szCs w:val="28"/>
          <w:lang w:val="fr-CA"/>
        </w:rPr>
        <w:t>stage</w:t>
      </w:r>
      <w:r w:rsidRPr="00F429A6">
        <w:rPr>
          <w:rFonts w:ascii="Stag Sans Book" w:hAnsi="Stag Sans Book" w:cs="Arial"/>
          <w:sz w:val="28"/>
          <w:szCs w:val="28"/>
          <w:lang w:val="fr-CA"/>
        </w:rPr>
        <w:t>.</w:t>
      </w:r>
    </w:p>
    <w:p w:rsidR="00813704" w:rsidRPr="00F429A6" w:rsidRDefault="00813704" w:rsidP="00F429A6">
      <w:pPr>
        <w:keepNext/>
        <w:contextualSpacing/>
        <w:rPr>
          <w:rFonts w:ascii="Stag Sans Book" w:hAnsi="Stag Sans Book" w:cs="Arial"/>
          <w:b/>
          <w:sz w:val="28"/>
          <w:szCs w:val="28"/>
          <w:lang w:val="fr-CA"/>
        </w:rPr>
      </w:pPr>
      <w:r w:rsidRPr="00F429A6">
        <w:rPr>
          <w:rFonts w:ascii="Stag Sans Book" w:hAnsi="Stag Sans Book" w:cs="Arial"/>
          <w:b/>
          <w:sz w:val="28"/>
          <w:szCs w:val="28"/>
          <w:lang w:val="fr-CA"/>
        </w:rPr>
        <w:t>Res</w:t>
      </w:r>
      <w:r w:rsidR="00497562" w:rsidRPr="00F429A6">
        <w:rPr>
          <w:rFonts w:ascii="Stag Sans Book" w:hAnsi="Stag Sans Book" w:cs="Arial"/>
          <w:b/>
          <w:sz w:val="28"/>
          <w:szCs w:val="28"/>
          <w:lang w:val="fr-CA"/>
        </w:rPr>
        <w:t>s</w:t>
      </w:r>
      <w:r w:rsidRPr="00F429A6">
        <w:rPr>
          <w:rFonts w:ascii="Stag Sans Book" w:hAnsi="Stag Sans Book" w:cs="Arial"/>
          <w:b/>
          <w:sz w:val="28"/>
          <w:szCs w:val="28"/>
          <w:lang w:val="fr-CA"/>
        </w:rPr>
        <w:t>ources</w:t>
      </w:r>
      <w:r w:rsidR="00497562" w:rsidRPr="00F429A6">
        <w:rPr>
          <w:rFonts w:ascii="Calibri" w:hAnsi="Calibri" w:cs="Calibri"/>
          <w:b/>
          <w:sz w:val="28"/>
          <w:szCs w:val="28"/>
          <w:lang w:val="fr-CA"/>
        </w:rPr>
        <w:t> </w:t>
      </w:r>
      <w:r w:rsidRPr="00F429A6">
        <w:rPr>
          <w:rFonts w:ascii="Stag Sans Book" w:hAnsi="Stag Sans Book" w:cs="Arial"/>
          <w:b/>
          <w:sz w:val="28"/>
          <w:szCs w:val="28"/>
          <w:lang w:val="fr-CA"/>
        </w:rPr>
        <w:t>:</w:t>
      </w:r>
    </w:p>
    <w:p w:rsidR="00813704" w:rsidRPr="00007A90" w:rsidRDefault="00007A90" w:rsidP="00F429A6">
      <w:pPr>
        <w:pStyle w:val="ListParagraph"/>
        <w:numPr>
          <w:ilvl w:val="0"/>
          <w:numId w:val="11"/>
        </w:numPr>
        <w:rPr>
          <w:rStyle w:val="Hyperlink"/>
          <w:rFonts w:ascii="Stag Sans Book" w:hAnsi="Stag Sans Book" w:cs="Arial"/>
          <w:sz w:val="28"/>
          <w:szCs w:val="28"/>
          <w:lang w:val="fr-CA"/>
        </w:rPr>
      </w:pPr>
      <w:r>
        <w:rPr>
          <w:rStyle w:val="Hyperlink"/>
          <w:rFonts w:ascii="Stag Sans Book" w:hAnsi="Stag Sans Book" w:cs="Arial"/>
          <w:sz w:val="28"/>
          <w:szCs w:val="28"/>
          <w:lang w:val="fr-CA"/>
        </w:rPr>
        <w:fldChar w:fldCharType="begin"/>
      </w:r>
      <w:r>
        <w:rPr>
          <w:rStyle w:val="Hyperlink"/>
          <w:rFonts w:ascii="Stag Sans Book" w:hAnsi="Stag Sans Book" w:cs="Arial"/>
          <w:sz w:val="28"/>
          <w:szCs w:val="28"/>
          <w:lang w:val="fr-CA"/>
        </w:rPr>
        <w:instrText xml:space="preserve"> HYPERLINK "https://www.cnib.ca/fr/programmes-et-services/travailler?region=on" </w:instrText>
      </w:r>
      <w:r>
        <w:rPr>
          <w:rStyle w:val="Hyperlink"/>
          <w:rFonts w:ascii="Stag Sans Book" w:hAnsi="Stag Sans Book" w:cs="Arial"/>
          <w:sz w:val="28"/>
          <w:szCs w:val="28"/>
          <w:lang w:val="fr-CA"/>
        </w:rPr>
      </w:r>
      <w:r>
        <w:rPr>
          <w:rStyle w:val="Hyperlink"/>
          <w:rFonts w:ascii="Stag Sans Book" w:hAnsi="Stag Sans Book" w:cs="Arial"/>
          <w:sz w:val="28"/>
          <w:szCs w:val="28"/>
          <w:lang w:val="fr-CA"/>
        </w:rPr>
        <w:fldChar w:fldCharType="separate"/>
      </w:r>
      <w:r w:rsidR="005463A8" w:rsidRPr="00007A90">
        <w:rPr>
          <w:rStyle w:val="Hyperlink"/>
          <w:rFonts w:ascii="Stag Sans Book" w:hAnsi="Stag Sans Book" w:cs="Arial"/>
          <w:sz w:val="28"/>
          <w:szCs w:val="28"/>
          <w:lang w:val="fr-CA"/>
        </w:rPr>
        <w:t>Cécité au travail</w:t>
      </w:r>
      <w:r w:rsidR="00612820" w:rsidRPr="00007A90">
        <w:rPr>
          <w:rStyle w:val="Hyperlink"/>
          <w:rFonts w:ascii="Stag Sans Book" w:hAnsi="Stag Sans Book" w:cs="Arial"/>
          <w:sz w:val="28"/>
          <w:szCs w:val="28"/>
          <w:lang w:val="fr-CA"/>
        </w:rPr>
        <w:t xml:space="preserve"> </w:t>
      </w:r>
    </w:p>
    <w:p w:rsidR="00813704" w:rsidRPr="00007A90" w:rsidRDefault="00007A90" w:rsidP="00F429A6">
      <w:pPr>
        <w:pStyle w:val="ListParagraph"/>
        <w:numPr>
          <w:ilvl w:val="0"/>
          <w:numId w:val="11"/>
        </w:numPr>
        <w:rPr>
          <w:rStyle w:val="Hyperlink"/>
          <w:rFonts w:ascii="Stag Sans Book" w:hAnsi="Stag Sans Book" w:cs="Arial"/>
          <w:sz w:val="28"/>
          <w:szCs w:val="28"/>
          <w:lang w:val="fr-CA"/>
        </w:rPr>
      </w:pPr>
      <w:r>
        <w:rPr>
          <w:rStyle w:val="Hyperlink"/>
          <w:rFonts w:ascii="Stag Sans Book" w:hAnsi="Stag Sans Book" w:cs="Arial"/>
          <w:sz w:val="28"/>
          <w:szCs w:val="28"/>
          <w:lang w:val="fr-CA"/>
        </w:rPr>
        <w:fldChar w:fldCharType="end"/>
      </w:r>
      <w:r>
        <w:rPr>
          <w:rStyle w:val="Hyperlink"/>
          <w:rFonts w:ascii="Stag Sans Book" w:hAnsi="Stag Sans Book" w:cs="Arial"/>
          <w:sz w:val="28"/>
          <w:szCs w:val="28"/>
          <w:lang w:val="fr-CA"/>
        </w:rPr>
        <w:fldChar w:fldCharType="begin"/>
      </w:r>
      <w:r>
        <w:rPr>
          <w:rStyle w:val="Hyperlink"/>
          <w:rFonts w:ascii="Stag Sans Book" w:hAnsi="Stag Sans Book" w:cs="Arial"/>
          <w:sz w:val="28"/>
          <w:szCs w:val="28"/>
          <w:lang w:val="fr-CA"/>
        </w:rPr>
        <w:instrText xml:space="preserve"> HYPERLINK "https://www.cnib.ca/fr/programmes-et-services/travailler?region=on" </w:instrText>
      </w:r>
      <w:r>
        <w:rPr>
          <w:rStyle w:val="Hyperlink"/>
          <w:rFonts w:ascii="Stag Sans Book" w:hAnsi="Stag Sans Book" w:cs="Arial"/>
          <w:sz w:val="28"/>
          <w:szCs w:val="28"/>
          <w:lang w:val="fr-CA"/>
        </w:rPr>
      </w:r>
      <w:r>
        <w:rPr>
          <w:rStyle w:val="Hyperlink"/>
          <w:rFonts w:ascii="Stag Sans Book" w:hAnsi="Stag Sans Book" w:cs="Arial"/>
          <w:sz w:val="28"/>
          <w:szCs w:val="28"/>
          <w:lang w:val="fr-CA"/>
        </w:rPr>
        <w:fldChar w:fldCharType="separate"/>
      </w:r>
      <w:r w:rsidR="005463A8" w:rsidRPr="00007A90">
        <w:rPr>
          <w:rStyle w:val="Hyperlink"/>
          <w:rFonts w:ascii="Stag Sans Book" w:hAnsi="Stag Sans Book" w:cs="Arial"/>
          <w:sz w:val="28"/>
          <w:szCs w:val="28"/>
          <w:lang w:val="fr-CA"/>
        </w:rPr>
        <w:t>Ouvrir les portes du travail</w:t>
      </w:r>
    </w:p>
    <w:p w:rsidR="00813704" w:rsidRPr="00007A90" w:rsidRDefault="00007A90" w:rsidP="00F429A6">
      <w:pPr>
        <w:pStyle w:val="ListParagraph"/>
        <w:numPr>
          <w:ilvl w:val="0"/>
          <w:numId w:val="11"/>
        </w:numPr>
        <w:rPr>
          <w:rStyle w:val="Hyperlink"/>
          <w:rFonts w:ascii="Stag Sans Book" w:hAnsi="Stag Sans Book" w:cs="Arial"/>
          <w:sz w:val="28"/>
          <w:szCs w:val="28"/>
          <w:lang w:val="fr-CA"/>
        </w:rPr>
      </w:pPr>
      <w:r>
        <w:rPr>
          <w:rStyle w:val="Hyperlink"/>
          <w:rFonts w:ascii="Stag Sans Book" w:hAnsi="Stag Sans Book" w:cs="Arial"/>
          <w:sz w:val="28"/>
          <w:szCs w:val="28"/>
          <w:lang w:val="fr-CA"/>
        </w:rPr>
        <w:fldChar w:fldCharType="end"/>
      </w:r>
      <w:r>
        <w:rPr>
          <w:rStyle w:val="Hyperlink"/>
          <w:rFonts w:ascii="Stag Sans Book" w:hAnsi="Stag Sans Book" w:cs="Arial"/>
          <w:sz w:val="28"/>
          <w:szCs w:val="28"/>
          <w:lang w:val="fr-CA"/>
        </w:rPr>
        <w:fldChar w:fldCharType="begin"/>
      </w:r>
      <w:r>
        <w:rPr>
          <w:rStyle w:val="Hyperlink"/>
          <w:rFonts w:ascii="Stag Sans Book" w:hAnsi="Stag Sans Book" w:cs="Arial"/>
          <w:sz w:val="28"/>
          <w:szCs w:val="28"/>
          <w:lang w:val="fr-CA"/>
        </w:rPr>
        <w:instrText xml:space="preserve"> HYPERLINK "https://www.cnib.ca/fr/programmes-et-services/travailler?region=on" </w:instrText>
      </w:r>
      <w:r>
        <w:rPr>
          <w:rStyle w:val="Hyperlink"/>
          <w:rFonts w:ascii="Stag Sans Book" w:hAnsi="Stag Sans Book" w:cs="Arial"/>
          <w:sz w:val="28"/>
          <w:szCs w:val="28"/>
          <w:lang w:val="fr-CA"/>
        </w:rPr>
      </w:r>
      <w:r>
        <w:rPr>
          <w:rStyle w:val="Hyperlink"/>
          <w:rFonts w:ascii="Stag Sans Book" w:hAnsi="Stag Sans Book" w:cs="Arial"/>
          <w:sz w:val="28"/>
          <w:szCs w:val="28"/>
          <w:lang w:val="fr-CA"/>
        </w:rPr>
        <w:fldChar w:fldCharType="separate"/>
      </w:r>
      <w:proofErr w:type="spellStart"/>
      <w:r w:rsidR="00612820" w:rsidRPr="00007A90">
        <w:rPr>
          <w:rStyle w:val="Hyperlink"/>
          <w:rFonts w:ascii="Stag Sans Book" w:hAnsi="Stag Sans Book" w:cs="Arial"/>
          <w:sz w:val="28"/>
          <w:szCs w:val="28"/>
          <w:lang w:val="fr-CA"/>
        </w:rPr>
        <w:t>EmployAbility</w:t>
      </w:r>
      <w:proofErr w:type="spellEnd"/>
      <w:r w:rsidR="00612820" w:rsidRPr="00007A90">
        <w:rPr>
          <w:rStyle w:val="Hyperlink"/>
          <w:rFonts w:ascii="Stag Sans Book" w:hAnsi="Stag Sans Book" w:cs="Arial"/>
          <w:sz w:val="28"/>
          <w:szCs w:val="28"/>
          <w:lang w:val="fr-CA"/>
        </w:rPr>
        <w:t xml:space="preserve"> PSA </w:t>
      </w:r>
    </w:p>
    <w:p w:rsidR="00813704" w:rsidRDefault="00007A90" w:rsidP="00F429A6">
      <w:pPr>
        <w:pStyle w:val="Heading2"/>
        <w:rPr>
          <w:rFonts w:ascii="Stag Sans Book" w:hAnsi="Stag Sans Book" w:cs="Arial"/>
          <w:b/>
          <w:color w:val="auto"/>
          <w:sz w:val="28"/>
          <w:szCs w:val="28"/>
          <w:lang w:val="fr-CA"/>
        </w:rPr>
      </w:pPr>
      <w:r>
        <w:rPr>
          <w:rStyle w:val="Hyperlink"/>
          <w:rFonts w:ascii="Stag Sans Book" w:eastAsiaTheme="minorHAnsi" w:hAnsi="Stag Sans Book" w:cs="Arial"/>
          <w:sz w:val="28"/>
          <w:szCs w:val="28"/>
          <w:lang w:val="fr-CA"/>
        </w:rPr>
        <w:fldChar w:fldCharType="end"/>
      </w:r>
      <w:r w:rsidR="00497562" w:rsidRPr="00F429A6">
        <w:rPr>
          <w:rFonts w:ascii="Stag Sans Book" w:hAnsi="Stag Sans Book" w:cs="Arial"/>
          <w:b/>
          <w:color w:val="auto"/>
          <w:sz w:val="28"/>
          <w:szCs w:val="28"/>
          <w:lang w:val="fr-CA"/>
        </w:rPr>
        <w:t>3.</w:t>
      </w:r>
      <w:r w:rsidR="00497562" w:rsidRPr="00F429A6">
        <w:rPr>
          <w:rFonts w:ascii="Calibri" w:hAnsi="Calibri" w:cs="Calibri"/>
          <w:b/>
          <w:color w:val="auto"/>
          <w:sz w:val="28"/>
          <w:szCs w:val="28"/>
          <w:lang w:val="fr-CA"/>
        </w:rPr>
        <w:t> </w:t>
      </w:r>
      <w:r w:rsidR="00497562" w:rsidRPr="00F429A6">
        <w:rPr>
          <w:rFonts w:ascii="Stag Sans Book" w:hAnsi="Stag Sans Book" w:cs="Arial"/>
          <w:b/>
          <w:color w:val="auto"/>
          <w:sz w:val="28"/>
          <w:szCs w:val="28"/>
          <w:lang w:val="fr-CA"/>
        </w:rPr>
        <w:t>Am</w:t>
      </w:r>
      <w:r w:rsidR="00497562" w:rsidRPr="00F429A6">
        <w:rPr>
          <w:rFonts w:ascii="Stag Sans Book" w:hAnsi="Stag Sans Book" w:cs="Stag Sans Book"/>
          <w:b/>
          <w:color w:val="auto"/>
          <w:sz w:val="28"/>
          <w:szCs w:val="28"/>
          <w:lang w:val="fr-CA"/>
        </w:rPr>
        <w:t>é</w:t>
      </w:r>
      <w:r w:rsidR="00497562" w:rsidRPr="00F429A6">
        <w:rPr>
          <w:rFonts w:ascii="Stag Sans Book" w:hAnsi="Stag Sans Book" w:cs="Arial"/>
          <w:b/>
          <w:color w:val="auto"/>
          <w:sz w:val="28"/>
          <w:szCs w:val="28"/>
          <w:lang w:val="fr-CA"/>
        </w:rPr>
        <w:t>lioration des</w:t>
      </w:r>
      <w:hyperlink r:id="rId15" w:history="1">
        <w:r w:rsidR="00497562" w:rsidRPr="00007A90">
          <w:rPr>
            <w:rStyle w:val="Hyperlink"/>
            <w:rFonts w:ascii="Stag Sans Book" w:hAnsi="Stag Sans Book" w:cs="Arial"/>
            <w:b/>
            <w:sz w:val="28"/>
            <w:szCs w:val="28"/>
            <w:lang w:val="fr-CA"/>
          </w:rPr>
          <w:t xml:space="preserve"> </w:t>
        </w:r>
        <w:r w:rsidR="00514E5E" w:rsidRPr="00007A90">
          <w:rPr>
            <w:rStyle w:val="Hyperlink"/>
            <w:rFonts w:ascii="Stag Sans Book" w:hAnsi="Stag Sans Book" w:cs="Arial"/>
            <w:b/>
            <w:sz w:val="28"/>
            <w:szCs w:val="28"/>
            <w:lang w:val="fr-CA"/>
          </w:rPr>
          <w:t>test</w:t>
        </w:r>
        <w:r w:rsidR="00497562" w:rsidRPr="00007A90">
          <w:rPr>
            <w:rStyle w:val="Hyperlink"/>
            <w:rFonts w:ascii="Stag Sans Book" w:hAnsi="Stag Sans Book" w:cs="Arial"/>
            <w:b/>
            <w:sz w:val="28"/>
            <w:szCs w:val="28"/>
            <w:lang w:val="fr-CA"/>
          </w:rPr>
          <w:t>s normalisés</w:t>
        </w:r>
      </w:hyperlink>
      <w:r w:rsidR="00497562" w:rsidRPr="00F429A6">
        <w:rPr>
          <w:rFonts w:ascii="Stag Sans Book" w:hAnsi="Stag Sans Book"/>
          <w:lang w:val="fr-CA"/>
        </w:rPr>
        <w:t xml:space="preserve"> </w:t>
      </w:r>
      <w:r w:rsidR="00497562" w:rsidRPr="00F429A6">
        <w:rPr>
          <w:rFonts w:ascii="Stag Sans Book" w:hAnsi="Stag Sans Book" w:cs="Arial"/>
          <w:b/>
          <w:color w:val="auto"/>
          <w:sz w:val="28"/>
          <w:szCs w:val="28"/>
          <w:lang w:val="fr-CA"/>
        </w:rPr>
        <w:t>provinciaux</w:t>
      </w:r>
    </w:p>
    <w:p w:rsidR="00F429A6" w:rsidRPr="00F429A6" w:rsidRDefault="00F429A6" w:rsidP="00F429A6">
      <w:pPr>
        <w:spacing w:after="0"/>
        <w:rPr>
          <w:lang w:val="fr-CA"/>
        </w:rPr>
      </w:pPr>
    </w:p>
    <w:p w:rsidR="00813704" w:rsidRPr="00F429A6" w:rsidRDefault="00D848FE" w:rsidP="00F429A6">
      <w:pPr>
        <w:rPr>
          <w:rFonts w:ascii="Stag Sans Book" w:hAnsi="Stag Sans Book" w:cs="Arial"/>
          <w:b/>
          <w:sz w:val="28"/>
          <w:szCs w:val="28"/>
          <w:lang w:val="fr-CA"/>
        </w:rPr>
      </w:pPr>
      <w:r w:rsidRPr="00F429A6">
        <w:rPr>
          <w:rFonts w:ascii="Stag Sans Book" w:hAnsi="Stag Sans Book" w:cs="Arial"/>
          <w:b/>
          <w:sz w:val="28"/>
          <w:szCs w:val="28"/>
          <w:lang w:val="fr-CA"/>
        </w:rPr>
        <w:t>«</w:t>
      </w:r>
      <w:r w:rsidRPr="00F429A6">
        <w:rPr>
          <w:rFonts w:ascii="Calibri" w:hAnsi="Calibri" w:cs="Calibri"/>
          <w:b/>
          <w:sz w:val="28"/>
          <w:szCs w:val="28"/>
          <w:lang w:val="fr-CA"/>
        </w:rPr>
        <w:t> </w:t>
      </w:r>
      <w:r w:rsidRPr="00F429A6">
        <w:rPr>
          <w:rFonts w:ascii="Stag Sans Book" w:hAnsi="Stag Sans Book" w:cs="Arial"/>
          <w:b/>
          <w:sz w:val="28"/>
          <w:szCs w:val="28"/>
          <w:lang w:val="fr-CA"/>
        </w:rPr>
        <w:t xml:space="preserve">Les </w:t>
      </w:r>
      <w:r w:rsidRPr="00F429A6">
        <w:rPr>
          <w:rFonts w:ascii="Stag Sans Book" w:hAnsi="Stag Sans Book" w:cs="Stag Sans Book"/>
          <w:b/>
          <w:sz w:val="28"/>
          <w:szCs w:val="28"/>
          <w:lang w:val="fr-CA"/>
        </w:rPr>
        <w:t>é</w:t>
      </w:r>
      <w:r w:rsidRPr="00F429A6">
        <w:rPr>
          <w:rFonts w:ascii="Stag Sans Book" w:hAnsi="Stag Sans Book" w:cs="Arial"/>
          <w:b/>
          <w:sz w:val="28"/>
          <w:szCs w:val="28"/>
          <w:lang w:val="fr-CA"/>
        </w:rPr>
        <w:t>l</w:t>
      </w:r>
      <w:r w:rsidRPr="00F429A6">
        <w:rPr>
          <w:rFonts w:ascii="Stag Sans Book" w:hAnsi="Stag Sans Book" w:cs="Stag Sans Book"/>
          <w:b/>
          <w:sz w:val="28"/>
          <w:szCs w:val="28"/>
          <w:lang w:val="fr-CA"/>
        </w:rPr>
        <w:t>è</w:t>
      </w:r>
      <w:r w:rsidRPr="00F429A6">
        <w:rPr>
          <w:rFonts w:ascii="Stag Sans Book" w:hAnsi="Stag Sans Book" w:cs="Arial"/>
          <w:b/>
          <w:sz w:val="28"/>
          <w:szCs w:val="28"/>
          <w:lang w:val="fr-CA"/>
        </w:rPr>
        <w:t xml:space="preserve">ves qui </w:t>
      </w:r>
      <w:r w:rsidR="00514E5E" w:rsidRPr="00F429A6">
        <w:rPr>
          <w:rFonts w:ascii="Stag Sans Book" w:hAnsi="Stag Sans Book" w:cs="Arial"/>
          <w:b/>
          <w:sz w:val="28"/>
          <w:szCs w:val="28"/>
          <w:lang w:val="fr-CA"/>
        </w:rPr>
        <w:t xml:space="preserve">lisent </w:t>
      </w:r>
      <w:r w:rsidRPr="00F429A6">
        <w:rPr>
          <w:rFonts w:ascii="Stag Sans Book" w:hAnsi="Stag Sans Book" w:cs="Arial"/>
          <w:b/>
          <w:sz w:val="28"/>
          <w:szCs w:val="28"/>
          <w:lang w:val="fr-CA"/>
        </w:rPr>
        <w:t>le braille souvent n</w:t>
      </w:r>
      <w:r w:rsidR="002F1100" w:rsidRPr="00F429A6">
        <w:rPr>
          <w:rFonts w:ascii="Stag Sans Book" w:hAnsi="Stag Sans Book" w:cs="Arial"/>
          <w:b/>
          <w:sz w:val="28"/>
          <w:szCs w:val="28"/>
          <w:lang w:val="fr-CA"/>
        </w:rPr>
        <w:t>e s</w:t>
      </w:r>
      <w:r w:rsidR="00514E5E" w:rsidRPr="00F429A6">
        <w:rPr>
          <w:rFonts w:ascii="Stag Sans Book" w:hAnsi="Stag Sans Book" w:cs="Arial"/>
          <w:b/>
          <w:sz w:val="28"/>
          <w:szCs w:val="28"/>
          <w:lang w:val="fr-CA"/>
        </w:rPr>
        <w:t xml:space="preserve">ont pas </w:t>
      </w:r>
      <w:r w:rsidR="002F1100" w:rsidRPr="00F429A6">
        <w:rPr>
          <w:rFonts w:ascii="Stag Sans Book" w:hAnsi="Stag Sans Book" w:cs="Arial"/>
          <w:b/>
          <w:sz w:val="28"/>
          <w:szCs w:val="28"/>
          <w:lang w:val="fr-CA"/>
        </w:rPr>
        <w:t>soumis à leurs</w:t>
      </w:r>
      <w:r w:rsidRPr="00F429A6">
        <w:rPr>
          <w:rFonts w:ascii="Stag Sans Book" w:hAnsi="Stag Sans Book" w:cs="Arial"/>
          <w:b/>
          <w:sz w:val="28"/>
          <w:szCs w:val="28"/>
          <w:lang w:val="fr-CA"/>
        </w:rPr>
        <w:t xml:space="preserve"> test</w:t>
      </w:r>
      <w:r w:rsidR="00514E5E" w:rsidRPr="00F429A6">
        <w:rPr>
          <w:rFonts w:ascii="Stag Sans Book" w:hAnsi="Stag Sans Book" w:cs="Arial"/>
          <w:b/>
          <w:sz w:val="28"/>
          <w:szCs w:val="28"/>
          <w:lang w:val="fr-CA"/>
        </w:rPr>
        <w:t>s</w:t>
      </w:r>
      <w:r w:rsidRPr="00F429A6">
        <w:rPr>
          <w:rFonts w:ascii="Stag Sans Book" w:hAnsi="Stag Sans Book" w:cs="Arial"/>
          <w:b/>
          <w:sz w:val="28"/>
          <w:szCs w:val="28"/>
          <w:lang w:val="fr-CA"/>
        </w:rPr>
        <w:t xml:space="preserve"> en braille. Le </w:t>
      </w:r>
      <w:r w:rsidR="00514E5E" w:rsidRPr="00F429A6">
        <w:rPr>
          <w:rFonts w:ascii="Stag Sans Book" w:hAnsi="Stag Sans Book" w:cs="Arial"/>
          <w:b/>
          <w:sz w:val="28"/>
          <w:szCs w:val="28"/>
          <w:lang w:val="fr-CA"/>
        </w:rPr>
        <w:t xml:space="preserve">test est administré </w:t>
      </w:r>
      <w:r w:rsidR="002F1100" w:rsidRPr="00F429A6">
        <w:rPr>
          <w:rFonts w:ascii="Stag Sans Book" w:hAnsi="Stag Sans Book" w:cs="Arial"/>
          <w:b/>
          <w:sz w:val="28"/>
          <w:szCs w:val="28"/>
          <w:lang w:val="fr-CA"/>
        </w:rPr>
        <w:t>oralement</w:t>
      </w:r>
      <w:r w:rsidR="00514E5E" w:rsidRPr="00F429A6">
        <w:rPr>
          <w:rFonts w:ascii="Stag Sans Book" w:hAnsi="Stag Sans Book" w:cs="Arial"/>
          <w:b/>
          <w:sz w:val="28"/>
          <w:szCs w:val="28"/>
          <w:lang w:val="fr-CA"/>
        </w:rPr>
        <w:t xml:space="preserve">, ce qui peut </w:t>
      </w:r>
      <w:r w:rsidRPr="00F429A6">
        <w:rPr>
          <w:rFonts w:ascii="Stag Sans Book" w:hAnsi="Stag Sans Book" w:cs="Arial"/>
          <w:b/>
          <w:sz w:val="28"/>
          <w:szCs w:val="28"/>
          <w:lang w:val="fr-CA"/>
        </w:rPr>
        <w:t xml:space="preserve">souvent </w:t>
      </w:r>
      <w:r w:rsidR="00514E5E" w:rsidRPr="00F429A6">
        <w:rPr>
          <w:rFonts w:ascii="Stag Sans Book" w:hAnsi="Stag Sans Book" w:cs="Arial"/>
          <w:b/>
          <w:sz w:val="28"/>
          <w:szCs w:val="28"/>
          <w:lang w:val="fr-CA"/>
        </w:rPr>
        <w:t xml:space="preserve">être </w:t>
      </w:r>
      <w:r w:rsidRPr="00F429A6">
        <w:rPr>
          <w:rFonts w:ascii="Stag Sans Book" w:hAnsi="Stag Sans Book" w:cs="Arial"/>
          <w:b/>
          <w:sz w:val="28"/>
          <w:szCs w:val="28"/>
          <w:lang w:val="fr-CA"/>
        </w:rPr>
        <w:t>exténuant</w:t>
      </w:r>
      <w:r w:rsidR="00514E5E" w:rsidRPr="00F429A6">
        <w:rPr>
          <w:rFonts w:ascii="Stag Sans Book" w:hAnsi="Stag Sans Book" w:cs="Arial"/>
          <w:b/>
          <w:sz w:val="28"/>
          <w:szCs w:val="28"/>
          <w:lang w:val="fr-CA"/>
        </w:rPr>
        <w:t xml:space="preserve"> pour l’élève</w:t>
      </w:r>
      <w:r w:rsidRPr="00F429A6">
        <w:rPr>
          <w:rFonts w:ascii="Stag Sans Book" w:hAnsi="Stag Sans Book" w:cs="Arial"/>
          <w:b/>
          <w:sz w:val="28"/>
          <w:szCs w:val="28"/>
          <w:lang w:val="fr-CA"/>
        </w:rPr>
        <w:t>.</w:t>
      </w:r>
      <w:r w:rsidRPr="00F429A6">
        <w:rPr>
          <w:rFonts w:ascii="Calibri" w:hAnsi="Calibri" w:cs="Calibri"/>
          <w:b/>
          <w:sz w:val="28"/>
          <w:szCs w:val="28"/>
          <w:lang w:val="fr-CA"/>
        </w:rPr>
        <w:t> </w:t>
      </w:r>
      <w:r w:rsidRPr="00F429A6">
        <w:rPr>
          <w:rFonts w:ascii="Stag Sans Book" w:hAnsi="Stag Sans Book" w:cs="Stag Sans Book"/>
          <w:b/>
          <w:sz w:val="28"/>
          <w:szCs w:val="28"/>
          <w:lang w:val="fr-CA"/>
        </w:rPr>
        <w:t>»</w:t>
      </w:r>
    </w:p>
    <w:p w:rsidR="00813704" w:rsidRPr="00F429A6" w:rsidRDefault="00D848FE" w:rsidP="00F429A6">
      <w:pPr>
        <w:rPr>
          <w:rFonts w:ascii="Stag Sans Book" w:hAnsi="Stag Sans Book" w:cs="Arial"/>
          <w:b/>
          <w:sz w:val="28"/>
          <w:szCs w:val="28"/>
          <w:lang w:val="fr-CA"/>
        </w:rPr>
      </w:pPr>
      <w:r w:rsidRPr="00F429A6">
        <w:rPr>
          <w:rFonts w:ascii="Stag Sans Book" w:hAnsi="Stag Sans Book" w:cs="Arial"/>
          <w:b/>
          <w:sz w:val="28"/>
          <w:szCs w:val="28"/>
          <w:lang w:val="fr-CA"/>
        </w:rPr>
        <w:t>Statistique</w:t>
      </w:r>
      <w:r w:rsidRPr="00F429A6">
        <w:rPr>
          <w:rFonts w:ascii="Calibri" w:hAnsi="Calibri" w:cs="Calibri"/>
          <w:b/>
          <w:sz w:val="28"/>
          <w:szCs w:val="28"/>
          <w:lang w:val="fr-CA"/>
        </w:rPr>
        <w:t> </w:t>
      </w:r>
      <w:r w:rsidR="00813704" w:rsidRPr="00F429A6">
        <w:rPr>
          <w:rFonts w:ascii="Stag Sans Book" w:hAnsi="Stag Sans Book" w:cs="Arial"/>
          <w:b/>
          <w:sz w:val="28"/>
          <w:szCs w:val="28"/>
          <w:lang w:val="fr-CA"/>
        </w:rPr>
        <w:t xml:space="preserve">: </w:t>
      </w:r>
      <w:r w:rsidRPr="00F429A6">
        <w:rPr>
          <w:rFonts w:ascii="Stag Sans Book" w:hAnsi="Stag Sans Book" w:cs="Arial"/>
          <w:sz w:val="28"/>
          <w:szCs w:val="28"/>
          <w:lang w:val="fr-CA"/>
        </w:rPr>
        <w:t>Seulement 65</w:t>
      </w:r>
      <w:r w:rsidRPr="00F429A6">
        <w:rPr>
          <w:rFonts w:ascii="Calibri" w:hAnsi="Calibri" w:cs="Calibri"/>
          <w:sz w:val="28"/>
          <w:szCs w:val="28"/>
          <w:lang w:val="fr-CA"/>
        </w:rPr>
        <w:t> </w:t>
      </w:r>
      <w:r w:rsidRPr="00F429A6">
        <w:rPr>
          <w:rFonts w:ascii="Stag Sans Book" w:hAnsi="Stag Sans Book" w:cs="Arial"/>
          <w:sz w:val="28"/>
          <w:szCs w:val="28"/>
          <w:lang w:val="fr-CA"/>
        </w:rPr>
        <w:t>% des jeunes</w:t>
      </w:r>
      <w:r w:rsidR="00514E5E" w:rsidRPr="00F429A6">
        <w:rPr>
          <w:rFonts w:ascii="Stag Sans Book" w:hAnsi="Stag Sans Book" w:cs="Arial"/>
          <w:sz w:val="28"/>
          <w:szCs w:val="28"/>
          <w:lang w:val="fr-CA"/>
        </w:rPr>
        <w:t xml:space="preserve"> </w:t>
      </w:r>
      <w:r w:rsidRPr="00F429A6">
        <w:rPr>
          <w:rFonts w:ascii="Stag Sans Book" w:hAnsi="Stag Sans Book" w:cs="Arial"/>
          <w:sz w:val="28"/>
          <w:szCs w:val="28"/>
          <w:lang w:val="fr-CA"/>
        </w:rPr>
        <w:t>aveugles ou atteints d</w:t>
      </w:r>
      <w:r w:rsidR="00514E5E" w:rsidRPr="00F429A6">
        <w:rPr>
          <w:rFonts w:ascii="Stag Sans Book" w:hAnsi="Stag Sans Book" w:cs="Arial"/>
          <w:sz w:val="28"/>
          <w:szCs w:val="28"/>
          <w:lang w:val="fr-CA"/>
        </w:rPr>
        <w:t>e</w:t>
      </w:r>
      <w:r w:rsidRPr="00F429A6">
        <w:rPr>
          <w:rFonts w:ascii="Stag Sans Book" w:hAnsi="Stag Sans Book" w:cs="Arial"/>
          <w:sz w:val="28"/>
          <w:szCs w:val="28"/>
          <w:lang w:val="fr-CA"/>
        </w:rPr>
        <w:t xml:space="preserve"> cécité partielle </w:t>
      </w:r>
      <w:r w:rsidR="002F1100" w:rsidRPr="00F429A6">
        <w:rPr>
          <w:rFonts w:ascii="Stag Sans Book" w:hAnsi="Stag Sans Book" w:cs="Arial"/>
          <w:sz w:val="28"/>
          <w:szCs w:val="28"/>
          <w:lang w:val="fr-CA"/>
        </w:rPr>
        <w:t xml:space="preserve">décrochent </w:t>
      </w:r>
      <w:r w:rsidR="002B0FE5" w:rsidRPr="00F429A6">
        <w:rPr>
          <w:rFonts w:ascii="Stag Sans Book" w:hAnsi="Stag Sans Book" w:cs="Arial"/>
          <w:sz w:val="28"/>
          <w:szCs w:val="28"/>
          <w:lang w:val="fr-CA"/>
        </w:rPr>
        <w:t>un diplôme d</w:t>
      </w:r>
      <w:r w:rsidR="002F1100" w:rsidRPr="00F429A6">
        <w:rPr>
          <w:rFonts w:ascii="Stag Sans Book" w:hAnsi="Stag Sans Book" w:cs="Arial"/>
          <w:sz w:val="28"/>
          <w:szCs w:val="28"/>
          <w:lang w:val="fr-CA"/>
        </w:rPr>
        <w:t xml:space="preserve">’études </w:t>
      </w:r>
      <w:r w:rsidR="002B0FE5" w:rsidRPr="00F429A6">
        <w:rPr>
          <w:rFonts w:ascii="Stag Sans Book" w:hAnsi="Stag Sans Book" w:cs="Arial"/>
          <w:sz w:val="28"/>
          <w:szCs w:val="28"/>
          <w:lang w:val="fr-CA"/>
        </w:rPr>
        <w:t>secondaire</w:t>
      </w:r>
      <w:r w:rsidR="002F1100" w:rsidRPr="00F429A6">
        <w:rPr>
          <w:rFonts w:ascii="Stag Sans Book" w:hAnsi="Stag Sans Book" w:cs="Arial"/>
          <w:sz w:val="28"/>
          <w:szCs w:val="28"/>
          <w:lang w:val="fr-CA"/>
        </w:rPr>
        <w:t>s</w:t>
      </w:r>
      <w:r w:rsidR="002B0FE5" w:rsidRPr="00F429A6">
        <w:rPr>
          <w:rFonts w:ascii="Stag Sans Book" w:hAnsi="Stag Sans Book" w:cs="Arial"/>
          <w:sz w:val="28"/>
          <w:szCs w:val="28"/>
          <w:lang w:val="fr-CA"/>
        </w:rPr>
        <w:t>, comparativement à 81</w:t>
      </w:r>
      <w:r w:rsidR="002B0FE5" w:rsidRPr="00F429A6">
        <w:rPr>
          <w:rFonts w:ascii="Calibri" w:hAnsi="Calibri" w:cs="Calibri"/>
          <w:sz w:val="28"/>
          <w:szCs w:val="28"/>
          <w:lang w:val="fr-CA"/>
        </w:rPr>
        <w:t> </w:t>
      </w:r>
      <w:r w:rsidR="002B0FE5" w:rsidRPr="00F429A6">
        <w:rPr>
          <w:rFonts w:ascii="Stag Sans Book" w:hAnsi="Stag Sans Book" w:cs="Arial"/>
          <w:sz w:val="28"/>
          <w:szCs w:val="28"/>
          <w:lang w:val="fr-CA"/>
        </w:rPr>
        <w:t>% de leurs camarades</w:t>
      </w:r>
      <w:r w:rsidR="00514E5E" w:rsidRPr="00F429A6">
        <w:rPr>
          <w:rFonts w:ascii="Stag Sans Book" w:hAnsi="Stag Sans Book" w:cs="Arial"/>
          <w:sz w:val="28"/>
          <w:szCs w:val="28"/>
          <w:lang w:val="fr-CA"/>
        </w:rPr>
        <w:t xml:space="preserve"> de classe</w:t>
      </w:r>
      <w:r w:rsidR="002B0FE5" w:rsidRPr="00F429A6">
        <w:rPr>
          <w:rFonts w:ascii="Stag Sans Book" w:hAnsi="Stag Sans Book" w:cs="Arial"/>
          <w:sz w:val="28"/>
          <w:szCs w:val="28"/>
          <w:lang w:val="fr-CA"/>
        </w:rPr>
        <w:t xml:space="preserve"> voyants</w:t>
      </w:r>
      <w:r w:rsidR="00813704" w:rsidRPr="00F429A6">
        <w:rPr>
          <w:rFonts w:ascii="Stag Sans Book" w:hAnsi="Stag Sans Book" w:cs="Arial"/>
          <w:b/>
          <w:sz w:val="28"/>
          <w:szCs w:val="28"/>
          <w:lang w:val="fr-CA"/>
        </w:rPr>
        <w:t>.</w:t>
      </w:r>
    </w:p>
    <w:p w:rsidR="00813704" w:rsidRPr="00F429A6" w:rsidRDefault="002B0FE5" w:rsidP="00F429A6">
      <w:pPr>
        <w:keepNext/>
        <w:rPr>
          <w:rFonts w:ascii="Stag Sans Book" w:hAnsi="Stag Sans Book" w:cs="Arial"/>
          <w:sz w:val="28"/>
          <w:szCs w:val="28"/>
          <w:lang w:val="fr-CA"/>
        </w:rPr>
      </w:pPr>
      <w:r w:rsidRPr="00F429A6">
        <w:rPr>
          <w:rFonts w:ascii="Stag Sans Book" w:hAnsi="Stag Sans Book" w:cs="Arial"/>
          <w:b/>
          <w:sz w:val="28"/>
          <w:szCs w:val="28"/>
          <w:lang w:val="fr-CA"/>
        </w:rPr>
        <w:t>Défis</w:t>
      </w:r>
      <w:r w:rsidRPr="00F429A6">
        <w:rPr>
          <w:rFonts w:ascii="Calibri" w:hAnsi="Calibri" w:cs="Calibri"/>
          <w:b/>
          <w:sz w:val="28"/>
          <w:szCs w:val="28"/>
          <w:lang w:val="fr-CA"/>
        </w:rPr>
        <w:t> </w:t>
      </w:r>
      <w:r w:rsidRPr="00F429A6">
        <w:rPr>
          <w:rFonts w:ascii="Stag Sans Book" w:hAnsi="Stag Sans Book" w:cs="Arial"/>
          <w:sz w:val="28"/>
          <w:szCs w:val="28"/>
          <w:lang w:val="fr-CA"/>
        </w:rPr>
        <w:t>:</w:t>
      </w:r>
    </w:p>
    <w:p w:rsidR="00813704" w:rsidRPr="00F429A6" w:rsidRDefault="005F6F7D" w:rsidP="00F429A6">
      <w:pPr>
        <w:pStyle w:val="ListParagraph"/>
        <w:numPr>
          <w:ilvl w:val="0"/>
          <w:numId w:val="4"/>
        </w:numPr>
        <w:rPr>
          <w:rFonts w:ascii="Stag Sans Book" w:hAnsi="Stag Sans Book" w:cs="Arial"/>
          <w:sz w:val="28"/>
          <w:szCs w:val="28"/>
          <w:lang w:val="fr-CA"/>
        </w:rPr>
      </w:pPr>
      <w:r w:rsidRPr="00F429A6">
        <w:rPr>
          <w:rFonts w:ascii="Stag Sans Book" w:hAnsi="Stag Sans Book" w:cs="Arial"/>
          <w:sz w:val="28"/>
          <w:szCs w:val="28"/>
          <w:lang w:val="fr-CA"/>
        </w:rPr>
        <w:t xml:space="preserve">En raison de manque d’options accessibles </w:t>
      </w:r>
      <w:r w:rsidR="00813704" w:rsidRPr="00F429A6">
        <w:rPr>
          <w:rFonts w:ascii="Stag Sans Book" w:hAnsi="Stag Sans Book" w:cs="Arial"/>
          <w:sz w:val="28"/>
          <w:szCs w:val="28"/>
          <w:lang w:val="fr-CA"/>
        </w:rPr>
        <w:t>(</w:t>
      </w:r>
      <w:r w:rsidRPr="00F429A6">
        <w:rPr>
          <w:rFonts w:ascii="Stag Sans Book" w:hAnsi="Stag Sans Book" w:cs="Arial"/>
          <w:sz w:val="28"/>
          <w:szCs w:val="28"/>
          <w:lang w:val="fr-CA"/>
        </w:rPr>
        <w:t>p.</w:t>
      </w:r>
      <w:r w:rsidRPr="00F429A6">
        <w:rPr>
          <w:rFonts w:ascii="Calibri" w:hAnsi="Calibri" w:cs="Calibri"/>
          <w:sz w:val="28"/>
          <w:szCs w:val="28"/>
          <w:lang w:val="fr-CA"/>
        </w:rPr>
        <w:t> </w:t>
      </w:r>
      <w:r w:rsidRPr="00F429A6">
        <w:rPr>
          <w:rFonts w:ascii="Stag Sans Book" w:hAnsi="Stag Sans Book" w:cs="Arial"/>
          <w:sz w:val="28"/>
          <w:szCs w:val="28"/>
          <w:lang w:val="fr-CA"/>
        </w:rPr>
        <w:t xml:space="preserve">ex., </w:t>
      </w:r>
      <w:r w:rsidR="00DF3830" w:rsidRPr="00F429A6">
        <w:rPr>
          <w:rFonts w:ascii="Stag Sans Book" w:hAnsi="Stag Sans Book" w:cs="Arial"/>
          <w:sz w:val="28"/>
          <w:szCs w:val="28"/>
          <w:lang w:val="fr-CA"/>
        </w:rPr>
        <w:t>des tests en</w:t>
      </w:r>
      <w:r w:rsidRPr="00F429A6">
        <w:rPr>
          <w:rFonts w:ascii="Stag Sans Book" w:hAnsi="Stag Sans Book" w:cs="Arial"/>
          <w:sz w:val="28"/>
          <w:szCs w:val="28"/>
          <w:lang w:val="fr-CA"/>
        </w:rPr>
        <w:t xml:space="preserve"> </w:t>
      </w:r>
      <w:r w:rsidR="00813704" w:rsidRPr="00F429A6">
        <w:rPr>
          <w:rFonts w:ascii="Stag Sans Book" w:hAnsi="Stag Sans Book" w:cs="Arial"/>
          <w:sz w:val="28"/>
          <w:szCs w:val="28"/>
          <w:lang w:val="fr-CA"/>
        </w:rPr>
        <w:t xml:space="preserve">braille, </w:t>
      </w:r>
      <w:r w:rsidR="00DF3830" w:rsidRPr="00F429A6">
        <w:rPr>
          <w:rFonts w:ascii="Stag Sans Book" w:hAnsi="Stag Sans Book" w:cs="Arial"/>
          <w:sz w:val="28"/>
          <w:szCs w:val="28"/>
          <w:lang w:val="fr-CA"/>
        </w:rPr>
        <w:t xml:space="preserve">en </w:t>
      </w:r>
      <w:r w:rsidRPr="00F429A6">
        <w:rPr>
          <w:rFonts w:ascii="Stag Sans Book" w:hAnsi="Stag Sans Book" w:cs="Arial"/>
          <w:sz w:val="28"/>
          <w:szCs w:val="28"/>
          <w:lang w:val="fr-CA"/>
        </w:rPr>
        <w:t>version électronique</w:t>
      </w:r>
      <w:r w:rsidR="00813704" w:rsidRPr="00F429A6">
        <w:rPr>
          <w:rFonts w:ascii="Stag Sans Book" w:hAnsi="Stag Sans Book" w:cs="Arial"/>
          <w:sz w:val="28"/>
          <w:szCs w:val="28"/>
          <w:lang w:val="fr-CA"/>
        </w:rPr>
        <w:t xml:space="preserve">), </w:t>
      </w:r>
      <w:r w:rsidRPr="00F429A6">
        <w:rPr>
          <w:rFonts w:ascii="Stag Sans Book" w:hAnsi="Stag Sans Book" w:cs="Arial"/>
          <w:sz w:val="28"/>
          <w:szCs w:val="28"/>
          <w:lang w:val="fr-CA"/>
        </w:rPr>
        <w:t>un élève doit passer la version orale du test, même si ce n’est pas la méthode d’examen à laquelle il est habitué, ce qui prend plus de temps et peut être fatiguant. L’examen devient aussi davantage une mesure de l’information orale dont peut se souvenir l’élève, plutôt que sa maîtrise du sujet de l’examen.</w:t>
      </w:r>
    </w:p>
    <w:p w:rsidR="00813704" w:rsidRPr="00F429A6" w:rsidRDefault="005F6F7D" w:rsidP="00F429A6">
      <w:pPr>
        <w:pStyle w:val="ListParagraph"/>
        <w:numPr>
          <w:ilvl w:val="0"/>
          <w:numId w:val="4"/>
        </w:numPr>
        <w:rPr>
          <w:rFonts w:ascii="Stag Sans Book" w:hAnsi="Stag Sans Book" w:cs="Arial"/>
          <w:sz w:val="28"/>
          <w:szCs w:val="28"/>
          <w:lang w:val="fr-CA"/>
        </w:rPr>
      </w:pPr>
      <w:r w:rsidRPr="00F429A6">
        <w:rPr>
          <w:rFonts w:ascii="Stag Sans Book" w:hAnsi="Stag Sans Book" w:cs="Arial"/>
          <w:sz w:val="28"/>
          <w:szCs w:val="28"/>
          <w:lang w:val="fr-CA"/>
        </w:rPr>
        <w:t>Souvent, les transcripteurs/aides à l’examen sont des personnes avec qui l’élève n’a pas travaillé auparavant et peuvent décrire l’information d’une manière différente de celle qu’a apprise l’élève (p.</w:t>
      </w:r>
      <w:r w:rsidRPr="00F429A6">
        <w:rPr>
          <w:rFonts w:ascii="Calibri" w:hAnsi="Calibri" w:cs="Calibri"/>
          <w:sz w:val="28"/>
          <w:szCs w:val="28"/>
          <w:lang w:val="fr-CA"/>
        </w:rPr>
        <w:t> </w:t>
      </w:r>
      <w:r w:rsidRPr="00F429A6">
        <w:rPr>
          <w:rFonts w:ascii="Stag Sans Book" w:hAnsi="Stag Sans Book" w:cs="Arial"/>
          <w:sz w:val="28"/>
          <w:szCs w:val="28"/>
          <w:lang w:val="fr-CA"/>
        </w:rPr>
        <w:t>ex., la description d</w:t>
      </w:r>
      <w:r w:rsidRPr="00F429A6">
        <w:rPr>
          <w:rFonts w:ascii="Stag Sans Book" w:hAnsi="Stag Sans Book" w:cs="Stag Sans Book"/>
          <w:sz w:val="28"/>
          <w:szCs w:val="28"/>
          <w:lang w:val="fr-CA"/>
        </w:rPr>
        <w:t>’</w:t>
      </w:r>
      <w:r w:rsidRPr="00F429A6">
        <w:rPr>
          <w:rFonts w:ascii="Stag Sans Book" w:hAnsi="Stag Sans Book" w:cs="Arial"/>
          <w:sz w:val="28"/>
          <w:szCs w:val="28"/>
          <w:lang w:val="fr-CA"/>
        </w:rPr>
        <w:t>un graphique tactile).</w:t>
      </w:r>
    </w:p>
    <w:p w:rsidR="00813704" w:rsidRPr="00F429A6" w:rsidRDefault="005F6F7D" w:rsidP="00F429A6">
      <w:pPr>
        <w:pStyle w:val="ListParagraph"/>
        <w:numPr>
          <w:ilvl w:val="0"/>
          <w:numId w:val="4"/>
        </w:numPr>
        <w:rPr>
          <w:rFonts w:ascii="Stag Sans Book" w:hAnsi="Stag Sans Book" w:cs="Arial"/>
          <w:sz w:val="28"/>
          <w:szCs w:val="28"/>
          <w:lang w:val="fr-CA"/>
        </w:rPr>
      </w:pPr>
      <w:r w:rsidRPr="00F429A6">
        <w:rPr>
          <w:rFonts w:ascii="Stag Sans Book" w:hAnsi="Stag Sans Book" w:cs="Arial"/>
          <w:sz w:val="28"/>
          <w:szCs w:val="28"/>
          <w:lang w:val="fr-CA"/>
        </w:rPr>
        <w:t xml:space="preserve">De plus, il arrive souvent que le transcripteur ne soit pas un expert en la matière du sujet de l’examen. Il y a risque que le transcripteur </w:t>
      </w:r>
      <w:r w:rsidR="005974FF" w:rsidRPr="00F429A6">
        <w:rPr>
          <w:rFonts w:ascii="Stag Sans Book" w:hAnsi="Stag Sans Book" w:cs="Arial"/>
          <w:sz w:val="28"/>
          <w:szCs w:val="28"/>
          <w:lang w:val="fr-CA"/>
        </w:rPr>
        <w:lastRenderedPageBreak/>
        <w:t>n’</w:t>
      </w:r>
      <w:r w:rsidRPr="00F429A6">
        <w:rPr>
          <w:rFonts w:ascii="Stag Sans Book" w:hAnsi="Stag Sans Book" w:cs="Arial"/>
          <w:sz w:val="28"/>
          <w:szCs w:val="28"/>
          <w:lang w:val="fr-CA"/>
        </w:rPr>
        <w:t xml:space="preserve">écrive </w:t>
      </w:r>
      <w:r w:rsidR="005974FF" w:rsidRPr="00F429A6">
        <w:rPr>
          <w:rFonts w:ascii="Stag Sans Book" w:hAnsi="Stag Sans Book" w:cs="Arial"/>
          <w:sz w:val="28"/>
          <w:szCs w:val="28"/>
          <w:lang w:val="fr-CA"/>
        </w:rPr>
        <w:t>pas une</w:t>
      </w:r>
      <w:r w:rsidRPr="00F429A6">
        <w:rPr>
          <w:rFonts w:ascii="Stag Sans Book" w:hAnsi="Stag Sans Book" w:cs="Arial"/>
          <w:sz w:val="28"/>
          <w:szCs w:val="28"/>
          <w:lang w:val="fr-CA"/>
        </w:rPr>
        <w:t xml:space="preserve"> réponse exacte p</w:t>
      </w:r>
      <w:r w:rsidR="005974FF" w:rsidRPr="00F429A6">
        <w:rPr>
          <w:rFonts w:ascii="Stag Sans Book" w:hAnsi="Stag Sans Book" w:cs="Arial"/>
          <w:sz w:val="28"/>
          <w:szCs w:val="28"/>
          <w:lang w:val="fr-CA"/>
        </w:rPr>
        <w:t xml:space="preserve">arce </w:t>
      </w:r>
      <w:r w:rsidRPr="00F429A6">
        <w:rPr>
          <w:rFonts w:ascii="Stag Sans Book" w:hAnsi="Stag Sans Book" w:cs="Arial"/>
          <w:sz w:val="28"/>
          <w:szCs w:val="28"/>
          <w:lang w:val="fr-CA"/>
        </w:rPr>
        <w:t xml:space="preserve">qu’il ne comprend pas </w:t>
      </w:r>
      <w:r w:rsidR="005974FF" w:rsidRPr="00F429A6">
        <w:rPr>
          <w:rFonts w:ascii="Stag Sans Book" w:hAnsi="Stag Sans Book" w:cs="Arial"/>
          <w:sz w:val="28"/>
          <w:szCs w:val="28"/>
          <w:lang w:val="fr-CA"/>
        </w:rPr>
        <w:t>bien</w:t>
      </w:r>
      <w:r w:rsidRPr="00F429A6">
        <w:rPr>
          <w:rFonts w:ascii="Stag Sans Book" w:hAnsi="Stag Sans Book" w:cs="Arial"/>
          <w:sz w:val="28"/>
          <w:szCs w:val="28"/>
          <w:lang w:val="fr-CA"/>
        </w:rPr>
        <w:t xml:space="preserve"> l’élève ou le sujet.</w:t>
      </w:r>
    </w:p>
    <w:p w:rsidR="00813704" w:rsidRPr="00F429A6" w:rsidRDefault="00813704" w:rsidP="00F429A6">
      <w:pPr>
        <w:rPr>
          <w:rFonts w:ascii="Stag Sans Book" w:hAnsi="Stag Sans Book" w:cs="Arial"/>
          <w:sz w:val="28"/>
          <w:szCs w:val="28"/>
          <w:lang w:val="fr-CA"/>
        </w:rPr>
      </w:pPr>
      <w:r w:rsidRPr="00F429A6">
        <w:rPr>
          <w:rFonts w:ascii="Stag Sans Book" w:hAnsi="Stag Sans Book" w:cs="Arial"/>
          <w:b/>
          <w:sz w:val="28"/>
          <w:szCs w:val="28"/>
          <w:lang w:val="fr-CA"/>
        </w:rPr>
        <w:t>Solution</w:t>
      </w:r>
      <w:r w:rsidR="005F6F7D" w:rsidRPr="00F429A6">
        <w:rPr>
          <w:rFonts w:ascii="Calibri" w:hAnsi="Calibri" w:cs="Calibri"/>
          <w:b/>
          <w:sz w:val="28"/>
          <w:szCs w:val="28"/>
          <w:lang w:val="fr-CA"/>
        </w:rPr>
        <w:t> </w:t>
      </w:r>
      <w:r w:rsidR="005F6F7D" w:rsidRPr="00F429A6">
        <w:rPr>
          <w:rFonts w:ascii="Stag Sans Book" w:hAnsi="Stag Sans Book" w:cs="Arial"/>
          <w:sz w:val="28"/>
          <w:szCs w:val="28"/>
          <w:lang w:val="fr-CA"/>
        </w:rPr>
        <w:t>: Le gouvernement devrait adopter une pratique d’a</w:t>
      </w:r>
      <w:r w:rsidR="005974FF" w:rsidRPr="00F429A6">
        <w:rPr>
          <w:rFonts w:ascii="Stag Sans Book" w:hAnsi="Stag Sans Book" w:cs="Arial"/>
          <w:sz w:val="28"/>
          <w:szCs w:val="28"/>
          <w:lang w:val="fr-CA"/>
        </w:rPr>
        <w:t>cquisition d’</w:t>
      </w:r>
      <w:r w:rsidR="005F6F7D" w:rsidRPr="00F429A6">
        <w:rPr>
          <w:rFonts w:ascii="Stag Sans Book" w:hAnsi="Stag Sans Book" w:cs="Arial"/>
          <w:sz w:val="28"/>
          <w:szCs w:val="28"/>
          <w:lang w:val="fr-CA"/>
        </w:rPr>
        <w:t>examens normalisés accessibles; la demande de proposition aux fournisseurs devrait souligner les exigences de conception inclusive</w:t>
      </w:r>
      <w:r w:rsidR="005974FF" w:rsidRPr="00F429A6">
        <w:rPr>
          <w:rFonts w:ascii="Stag Sans Book" w:hAnsi="Stag Sans Book" w:cs="Arial"/>
          <w:sz w:val="28"/>
          <w:szCs w:val="28"/>
          <w:lang w:val="fr-CA"/>
        </w:rPr>
        <w:t xml:space="preserve"> en</w:t>
      </w:r>
      <w:r w:rsidR="005F6F7D" w:rsidRPr="00F429A6">
        <w:rPr>
          <w:rFonts w:ascii="Stag Sans Book" w:hAnsi="Stag Sans Book" w:cs="Arial"/>
          <w:sz w:val="28"/>
          <w:szCs w:val="28"/>
          <w:lang w:val="fr-CA"/>
        </w:rPr>
        <w:t xml:space="preserve"> formats électroniques, pour faire en sorte que l’élève soit en mesure de passer le test en autonomie au moyen de son dispositif de technologie d’assistance </w:t>
      </w:r>
      <w:r w:rsidR="005974FF" w:rsidRPr="00F429A6">
        <w:rPr>
          <w:rFonts w:ascii="Stag Sans Book" w:hAnsi="Stag Sans Book" w:cs="Arial"/>
          <w:sz w:val="28"/>
          <w:szCs w:val="28"/>
          <w:lang w:val="fr-CA"/>
        </w:rPr>
        <w:t>usuel</w:t>
      </w:r>
      <w:r w:rsidR="005F6F7D" w:rsidRPr="00F429A6">
        <w:rPr>
          <w:rFonts w:ascii="Stag Sans Book" w:hAnsi="Stag Sans Book" w:cs="Arial"/>
          <w:sz w:val="28"/>
          <w:szCs w:val="28"/>
          <w:lang w:val="fr-CA"/>
        </w:rPr>
        <w:t xml:space="preserve"> (en s’assurant que des contrôles pour empêcher la tricherie sont en place) en même temps que ses camarades de classe. La réussite scolaire d’un élève ne devrait pas être influencée par la qualité de la transcription des réponses</w:t>
      </w:r>
      <w:r w:rsidR="005974FF" w:rsidRPr="00F429A6">
        <w:rPr>
          <w:rFonts w:ascii="Stag Sans Book" w:hAnsi="Stag Sans Book" w:cs="Arial"/>
          <w:sz w:val="28"/>
          <w:szCs w:val="28"/>
          <w:lang w:val="fr-CA"/>
        </w:rPr>
        <w:t xml:space="preserve"> par quelqu’un d’autre</w:t>
      </w:r>
      <w:r w:rsidR="005F6F7D" w:rsidRPr="00F429A6">
        <w:rPr>
          <w:rFonts w:ascii="Stag Sans Book" w:hAnsi="Stag Sans Book" w:cs="Arial"/>
          <w:sz w:val="28"/>
          <w:szCs w:val="28"/>
          <w:lang w:val="fr-CA"/>
        </w:rPr>
        <w:t>, si l’élève est en mesure d’écrire l’examen en autonomie et sans l’aide d’un transcripteur.</w:t>
      </w:r>
    </w:p>
    <w:p w:rsidR="00813704" w:rsidRPr="00F429A6" w:rsidRDefault="00813704" w:rsidP="00F429A6">
      <w:pPr>
        <w:pStyle w:val="Heading2"/>
        <w:rPr>
          <w:rFonts w:ascii="Stag Sans Book" w:hAnsi="Stag Sans Book" w:cs="Arial"/>
          <w:b/>
          <w:sz w:val="28"/>
          <w:szCs w:val="28"/>
          <w:lang w:val="fr-CA"/>
        </w:rPr>
      </w:pPr>
      <w:r w:rsidRPr="00F429A6">
        <w:rPr>
          <w:rFonts w:ascii="Stag Sans Book" w:hAnsi="Stag Sans Book" w:cs="Arial"/>
          <w:b/>
          <w:color w:val="auto"/>
          <w:sz w:val="28"/>
          <w:szCs w:val="28"/>
          <w:lang w:val="fr-CA"/>
        </w:rPr>
        <w:t>4.</w:t>
      </w:r>
      <w:r w:rsidR="005F6F7D" w:rsidRPr="00F429A6">
        <w:rPr>
          <w:rFonts w:ascii="Calibri" w:hAnsi="Calibri" w:cs="Calibri"/>
          <w:b/>
          <w:color w:val="auto"/>
          <w:sz w:val="28"/>
          <w:szCs w:val="28"/>
          <w:lang w:val="fr-CA"/>
        </w:rPr>
        <w:t> </w:t>
      </w:r>
      <w:r w:rsidR="005F6F7D" w:rsidRPr="00F429A6">
        <w:rPr>
          <w:rFonts w:ascii="Stag Sans Book" w:hAnsi="Stag Sans Book" w:cs="Arial"/>
          <w:b/>
          <w:color w:val="auto"/>
          <w:sz w:val="28"/>
          <w:szCs w:val="28"/>
          <w:lang w:val="fr-CA"/>
        </w:rPr>
        <w:t xml:space="preserve">Assurer que les élèves obtiennent leur diplôme avec des </w:t>
      </w:r>
      <w:r w:rsidR="005974FF" w:rsidRPr="00F429A6">
        <w:rPr>
          <w:rFonts w:ascii="Stag Sans Book" w:hAnsi="Stag Sans Book" w:cs="Arial"/>
          <w:b/>
          <w:color w:val="auto"/>
          <w:sz w:val="28"/>
          <w:szCs w:val="28"/>
          <w:lang w:val="fr-CA"/>
        </w:rPr>
        <w:t>d’aptitudes à la vie quotidienne</w:t>
      </w:r>
      <w:r w:rsidRPr="00F429A6">
        <w:rPr>
          <w:rFonts w:ascii="Stag Sans Book" w:hAnsi="Stag Sans Book" w:cs="Arial"/>
          <w:b/>
          <w:color w:val="auto"/>
          <w:sz w:val="28"/>
          <w:szCs w:val="28"/>
          <w:lang w:val="fr-CA"/>
        </w:rPr>
        <w:t xml:space="preserve"> </w:t>
      </w:r>
      <w:r w:rsidR="005F6F7D" w:rsidRPr="00F429A6">
        <w:rPr>
          <w:rFonts w:ascii="Stag Sans Book" w:hAnsi="Stag Sans Book" w:cs="Arial"/>
          <w:b/>
          <w:color w:val="auto"/>
          <w:sz w:val="28"/>
          <w:szCs w:val="28"/>
          <w:lang w:val="fr-CA"/>
        </w:rPr>
        <w:t xml:space="preserve">importantes, y compris la </w:t>
      </w:r>
      <w:hyperlink r:id="rId16" w:history="1">
        <w:r w:rsidR="005F6F7D" w:rsidRPr="00F429A6">
          <w:rPr>
            <w:rStyle w:val="Hyperlink"/>
            <w:rFonts w:ascii="Stag Sans Book" w:hAnsi="Stag Sans Book" w:cs="Arial"/>
            <w:b/>
            <w:sz w:val="28"/>
            <w:szCs w:val="28"/>
            <w:lang w:val="fr-CA"/>
          </w:rPr>
          <w:t>littératie financière</w:t>
        </w:r>
      </w:hyperlink>
      <w:r w:rsidR="00007A90">
        <w:rPr>
          <w:rFonts w:ascii="Stag Sans Book" w:hAnsi="Stag Sans Book" w:cs="Arial"/>
          <w:b/>
          <w:sz w:val="28"/>
          <w:szCs w:val="28"/>
          <w:lang w:val="fr-CA"/>
        </w:rPr>
        <w:t>.</w:t>
      </w:r>
    </w:p>
    <w:p w:rsidR="00813704" w:rsidRPr="00F429A6" w:rsidRDefault="00813704" w:rsidP="00F429A6">
      <w:pPr>
        <w:spacing w:after="0"/>
        <w:rPr>
          <w:rFonts w:ascii="Stag Sans Book" w:hAnsi="Stag Sans Book" w:cs="Arial"/>
          <w:b/>
          <w:sz w:val="28"/>
          <w:szCs w:val="28"/>
          <w:lang w:val="fr-CA"/>
        </w:rPr>
      </w:pPr>
    </w:p>
    <w:p w:rsidR="00F429A6" w:rsidRDefault="005F6F7D" w:rsidP="00F429A6">
      <w:pPr>
        <w:spacing w:after="0"/>
        <w:rPr>
          <w:rFonts w:ascii="Stag Sans Book" w:hAnsi="Stag Sans Book" w:cs="Stag Sans Book"/>
          <w:b/>
          <w:sz w:val="28"/>
          <w:szCs w:val="28"/>
          <w:lang w:val="fr-CA"/>
        </w:rPr>
      </w:pPr>
      <w:r w:rsidRPr="00F429A6">
        <w:rPr>
          <w:rFonts w:ascii="Stag Sans Book" w:hAnsi="Stag Sans Book" w:cs="Arial"/>
          <w:b/>
          <w:sz w:val="28"/>
          <w:szCs w:val="28"/>
          <w:lang w:val="fr-CA"/>
        </w:rPr>
        <w:t>«</w:t>
      </w:r>
      <w:r w:rsidRPr="00F429A6">
        <w:rPr>
          <w:rFonts w:ascii="Calibri" w:hAnsi="Calibri" w:cs="Calibri"/>
          <w:b/>
          <w:sz w:val="28"/>
          <w:szCs w:val="28"/>
          <w:lang w:val="fr-CA"/>
        </w:rPr>
        <w:t> </w:t>
      </w:r>
      <w:r w:rsidRPr="00F429A6">
        <w:rPr>
          <w:rFonts w:ascii="Stag Sans Book" w:hAnsi="Stag Sans Book" w:cs="Arial"/>
          <w:b/>
          <w:sz w:val="28"/>
          <w:szCs w:val="28"/>
          <w:lang w:val="fr-CA"/>
        </w:rPr>
        <w:t>Les aptitudes sociales sont le facteur déterminant de la mesure du succès d’une personne dans sa vie et sa carrière.</w:t>
      </w:r>
      <w:r w:rsidRPr="00F429A6">
        <w:rPr>
          <w:rFonts w:ascii="Calibri" w:hAnsi="Calibri" w:cs="Calibri"/>
          <w:b/>
          <w:sz w:val="28"/>
          <w:szCs w:val="28"/>
          <w:lang w:val="fr-CA"/>
        </w:rPr>
        <w:t> </w:t>
      </w:r>
      <w:r w:rsidRPr="00F429A6">
        <w:rPr>
          <w:rFonts w:ascii="Stag Sans Book" w:hAnsi="Stag Sans Book" w:cs="Stag Sans Book"/>
          <w:b/>
          <w:sz w:val="28"/>
          <w:szCs w:val="28"/>
          <w:lang w:val="fr-CA"/>
        </w:rPr>
        <w:t>»</w:t>
      </w:r>
    </w:p>
    <w:p w:rsidR="00F429A6" w:rsidRDefault="00F429A6" w:rsidP="00F429A6">
      <w:pPr>
        <w:spacing w:after="0"/>
        <w:rPr>
          <w:rFonts w:ascii="Stag Sans Book" w:hAnsi="Stag Sans Book"/>
          <w:b/>
          <w:sz w:val="28"/>
          <w:szCs w:val="28"/>
          <w:lang w:val="fr-CA"/>
        </w:rPr>
      </w:pPr>
    </w:p>
    <w:p w:rsidR="00F429A6" w:rsidRDefault="005F6F7D" w:rsidP="00F429A6">
      <w:pPr>
        <w:spacing w:after="0"/>
        <w:rPr>
          <w:rFonts w:ascii="Stag Sans Book" w:hAnsi="Stag Sans Book" w:cs="Arial"/>
          <w:b/>
          <w:sz w:val="28"/>
          <w:szCs w:val="28"/>
          <w:lang w:val="fr-CA"/>
        </w:rPr>
      </w:pPr>
      <w:r w:rsidRPr="00F429A6">
        <w:rPr>
          <w:rFonts w:ascii="Stag Sans Book" w:hAnsi="Stag Sans Book"/>
          <w:b/>
          <w:sz w:val="28"/>
          <w:szCs w:val="28"/>
          <w:lang w:val="fr-CA"/>
        </w:rPr>
        <w:t>Statistique</w:t>
      </w:r>
      <w:r w:rsidRPr="00F429A6">
        <w:rPr>
          <w:rFonts w:ascii="Calibri" w:hAnsi="Calibri" w:cs="Calibri"/>
          <w:b/>
          <w:sz w:val="28"/>
          <w:szCs w:val="28"/>
          <w:lang w:val="fr-CA"/>
        </w:rPr>
        <w:t> </w:t>
      </w:r>
      <w:r w:rsidR="00813704" w:rsidRPr="00F429A6">
        <w:rPr>
          <w:rFonts w:ascii="Stag Sans Book" w:hAnsi="Stag Sans Book"/>
          <w:b/>
          <w:sz w:val="28"/>
          <w:szCs w:val="28"/>
          <w:lang w:val="fr-CA"/>
        </w:rPr>
        <w:t xml:space="preserve">: </w:t>
      </w:r>
      <w:r w:rsidRPr="00F429A6">
        <w:rPr>
          <w:rFonts w:ascii="Stag Sans Book" w:hAnsi="Stag Sans Book"/>
          <w:sz w:val="28"/>
          <w:szCs w:val="28"/>
          <w:lang w:val="fr-CA"/>
        </w:rPr>
        <w:t xml:space="preserve">Le tiers des parents d’enfants aveugles ou atteints de cécité partielle affirment que leur enfant n’a jamais reçu d’invitation à une fête d’anniversaire ou toute autre </w:t>
      </w:r>
      <w:r w:rsidR="004242E5" w:rsidRPr="00F429A6">
        <w:rPr>
          <w:rFonts w:ascii="Stag Sans Book" w:hAnsi="Stag Sans Book"/>
          <w:sz w:val="28"/>
          <w:szCs w:val="28"/>
          <w:lang w:val="fr-CA"/>
        </w:rPr>
        <w:t xml:space="preserve">invitation à une </w:t>
      </w:r>
      <w:r w:rsidRPr="00F429A6">
        <w:rPr>
          <w:rFonts w:ascii="Stag Sans Book" w:hAnsi="Stag Sans Book"/>
          <w:sz w:val="28"/>
          <w:szCs w:val="28"/>
          <w:lang w:val="fr-CA"/>
        </w:rPr>
        <w:t>fête.</w:t>
      </w:r>
    </w:p>
    <w:p w:rsidR="00F429A6" w:rsidRDefault="00F429A6" w:rsidP="00F429A6">
      <w:pPr>
        <w:spacing w:after="0"/>
        <w:rPr>
          <w:rFonts w:ascii="Stag Sans Book" w:hAnsi="Stag Sans Book" w:cs="Arial"/>
          <w:b/>
          <w:sz w:val="28"/>
          <w:szCs w:val="28"/>
          <w:lang w:val="fr-CA"/>
        </w:rPr>
      </w:pPr>
    </w:p>
    <w:p w:rsidR="00F429A6" w:rsidRDefault="005F6F7D" w:rsidP="00F429A6">
      <w:pPr>
        <w:spacing w:after="0"/>
        <w:rPr>
          <w:rFonts w:ascii="Stag Sans Book" w:hAnsi="Stag Sans Book" w:cs="Arial"/>
          <w:b/>
          <w:sz w:val="28"/>
          <w:szCs w:val="28"/>
          <w:lang w:val="fr-CA"/>
        </w:rPr>
      </w:pPr>
      <w:r w:rsidRPr="00F429A6">
        <w:rPr>
          <w:rFonts w:ascii="Stag Sans Book" w:hAnsi="Stag Sans Book" w:cs="Arial"/>
          <w:b/>
          <w:sz w:val="28"/>
          <w:szCs w:val="28"/>
          <w:lang w:val="fr-CA"/>
        </w:rPr>
        <w:t>Défi</w:t>
      </w:r>
      <w:r w:rsidRPr="00F429A6">
        <w:rPr>
          <w:rFonts w:ascii="Calibri" w:hAnsi="Calibri" w:cs="Calibri"/>
          <w:b/>
          <w:sz w:val="28"/>
          <w:szCs w:val="28"/>
          <w:lang w:val="fr-CA"/>
        </w:rPr>
        <w:t> </w:t>
      </w:r>
      <w:r w:rsidR="00813704" w:rsidRPr="00F429A6">
        <w:rPr>
          <w:rStyle w:val="CommentReference"/>
          <w:rFonts w:ascii="Stag Sans Book" w:hAnsi="Stag Sans Book" w:cs="Arial"/>
          <w:sz w:val="28"/>
          <w:szCs w:val="28"/>
          <w:lang w:val="fr-CA"/>
        </w:rPr>
        <w:t>:</w:t>
      </w:r>
      <w:r w:rsidR="00813704" w:rsidRPr="00F429A6">
        <w:rPr>
          <w:rFonts w:ascii="Stag Sans Book" w:hAnsi="Stag Sans Book" w:cs="Arial"/>
          <w:b/>
          <w:sz w:val="28"/>
          <w:szCs w:val="28"/>
          <w:lang w:val="fr-CA"/>
        </w:rPr>
        <w:t xml:space="preserve"> </w:t>
      </w:r>
      <w:r w:rsidRPr="00F429A6">
        <w:rPr>
          <w:rFonts w:ascii="Stag Sans Book" w:hAnsi="Stag Sans Book" w:cs="Arial"/>
          <w:sz w:val="28"/>
          <w:szCs w:val="28"/>
          <w:lang w:val="fr-CA"/>
        </w:rPr>
        <w:t xml:space="preserve">Dans certains systèmes scolaires de la province, </w:t>
      </w:r>
      <w:r w:rsidR="00D40A28" w:rsidRPr="00F429A6">
        <w:rPr>
          <w:rFonts w:ascii="Stag Sans Book" w:hAnsi="Stag Sans Book" w:cs="Arial"/>
          <w:sz w:val="28"/>
          <w:szCs w:val="28"/>
          <w:lang w:val="fr-CA"/>
        </w:rPr>
        <w:t>on trouve</w:t>
      </w:r>
      <w:r w:rsidRPr="00F429A6">
        <w:rPr>
          <w:rFonts w:ascii="Stag Sans Book" w:hAnsi="Stag Sans Book" w:cs="Arial"/>
          <w:sz w:val="28"/>
          <w:szCs w:val="28"/>
          <w:lang w:val="fr-CA"/>
        </w:rPr>
        <w:t xml:space="preserve"> des professeurs spécialisés en orientation et en mobilité (O</w:t>
      </w:r>
      <w:r w:rsidRPr="00F429A6">
        <w:rPr>
          <w:rFonts w:ascii="Calibri" w:hAnsi="Calibri" w:cs="Calibri"/>
          <w:sz w:val="28"/>
          <w:szCs w:val="28"/>
          <w:lang w:val="fr-CA"/>
        </w:rPr>
        <w:t> </w:t>
      </w:r>
      <w:r w:rsidRPr="00F429A6">
        <w:rPr>
          <w:rFonts w:ascii="Stag Sans Book" w:hAnsi="Stag Sans Book" w:cs="Arial"/>
          <w:sz w:val="28"/>
          <w:szCs w:val="28"/>
          <w:lang w:val="fr-CA"/>
        </w:rPr>
        <w:t>et</w:t>
      </w:r>
      <w:r w:rsidRPr="00F429A6">
        <w:rPr>
          <w:rFonts w:ascii="Calibri" w:hAnsi="Calibri" w:cs="Calibri"/>
          <w:sz w:val="28"/>
          <w:szCs w:val="28"/>
          <w:lang w:val="fr-CA"/>
        </w:rPr>
        <w:t> </w:t>
      </w:r>
      <w:r w:rsidRPr="00F429A6">
        <w:rPr>
          <w:rFonts w:ascii="Stag Sans Book" w:hAnsi="Stag Sans Book" w:cs="Arial"/>
          <w:sz w:val="28"/>
          <w:szCs w:val="28"/>
          <w:lang w:val="fr-CA"/>
        </w:rPr>
        <w:t>M), mais il n</w:t>
      </w:r>
      <w:r w:rsidRPr="00F429A6">
        <w:rPr>
          <w:rFonts w:ascii="Stag Sans Book" w:hAnsi="Stag Sans Book" w:cs="Stag Sans Book"/>
          <w:sz w:val="28"/>
          <w:szCs w:val="28"/>
          <w:lang w:val="fr-CA"/>
        </w:rPr>
        <w:t>’</w:t>
      </w:r>
      <w:r w:rsidRPr="00F429A6">
        <w:rPr>
          <w:rFonts w:ascii="Stag Sans Book" w:hAnsi="Stag Sans Book" w:cs="Arial"/>
          <w:sz w:val="28"/>
          <w:szCs w:val="28"/>
          <w:lang w:val="fr-CA"/>
        </w:rPr>
        <w:t>y a pas de sp</w:t>
      </w:r>
      <w:r w:rsidRPr="00F429A6">
        <w:rPr>
          <w:rFonts w:ascii="Stag Sans Book" w:hAnsi="Stag Sans Book" w:cs="Stag Sans Book"/>
          <w:sz w:val="28"/>
          <w:szCs w:val="28"/>
          <w:lang w:val="fr-CA"/>
        </w:rPr>
        <w:t>é</w:t>
      </w:r>
      <w:r w:rsidRPr="00F429A6">
        <w:rPr>
          <w:rFonts w:ascii="Stag Sans Book" w:hAnsi="Stag Sans Book" w:cs="Arial"/>
          <w:sz w:val="28"/>
          <w:szCs w:val="28"/>
          <w:lang w:val="fr-CA"/>
        </w:rPr>
        <w:t>cialistes de vie autonome (SVA)</w:t>
      </w:r>
      <w:r w:rsidR="00813704" w:rsidRPr="00F429A6">
        <w:rPr>
          <w:rFonts w:ascii="Stag Sans Book" w:hAnsi="Stag Sans Book" w:cs="Arial"/>
          <w:sz w:val="28"/>
          <w:szCs w:val="28"/>
          <w:lang w:val="fr-CA"/>
        </w:rPr>
        <w:t xml:space="preserve">. </w:t>
      </w:r>
      <w:r w:rsidRPr="00F429A6">
        <w:rPr>
          <w:rFonts w:ascii="Stag Sans Book" w:hAnsi="Stag Sans Book" w:cs="Arial"/>
          <w:sz w:val="28"/>
          <w:szCs w:val="28"/>
          <w:lang w:val="fr-CA"/>
        </w:rPr>
        <w:t>C</w:t>
      </w:r>
      <w:r w:rsidR="00D40A28" w:rsidRPr="00F429A6">
        <w:rPr>
          <w:rFonts w:ascii="Stag Sans Book" w:hAnsi="Stag Sans Book" w:cs="Arial"/>
          <w:sz w:val="28"/>
          <w:szCs w:val="28"/>
          <w:lang w:val="fr-CA"/>
        </w:rPr>
        <w:t xml:space="preserve">’est donc dire </w:t>
      </w:r>
      <w:r w:rsidRPr="00F429A6">
        <w:rPr>
          <w:rFonts w:ascii="Stag Sans Book" w:hAnsi="Stag Sans Book" w:cs="Arial"/>
          <w:sz w:val="28"/>
          <w:szCs w:val="28"/>
          <w:lang w:val="fr-CA"/>
        </w:rPr>
        <w:t xml:space="preserve">que les élèves doivent </w:t>
      </w:r>
      <w:r w:rsidR="00D40A28" w:rsidRPr="00F429A6">
        <w:rPr>
          <w:rFonts w:ascii="Stag Sans Book" w:hAnsi="Stag Sans Book" w:cs="Arial"/>
          <w:sz w:val="28"/>
          <w:szCs w:val="28"/>
          <w:lang w:val="fr-CA"/>
        </w:rPr>
        <w:t xml:space="preserve">acquérir leurs aptitudes à la vie quotidienne </w:t>
      </w:r>
      <w:r w:rsidR="00C5132A" w:rsidRPr="00F429A6">
        <w:rPr>
          <w:rFonts w:ascii="Stag Sans Book" w:hAnsi="Stag Sans Book" w:cs="Arial"/>
          <w:sz w:val="28"/>
          <w:szCs w:val="28"/>
          <w:lang w:val="fr-CA"/>
        </w:rPr>
        <w:t>précieuses,</w:t>
      </w:r>
      <w:r w:rsidRPr="00F429A6">
        <w:rPr>
          <w:rFonts w:ascii="Stag Sans Book" w:hAnsi="Stag Sans Book" w:cs="Arial"/>
          <w:sz w:val="28"/>
          <w:szCs w:val="28"/>
          <w:lang w:val="fr-CA"/>
        </w:rPr>
        <w:t xml:space="preserve"> qui devraient être intégrées dans le système d’éducation, </w:t>
      </w:r>
      <w:r w:rsidR="00C5132A" w:rsidRPr="00F429A6">
        <w:rPr>
          <w:rFonts w:ascii="Stag Sans Book" w:hAnsi="Stag Sans Book" w:cs="Arial"/>
          <w:sz w:val="28"/>
          <w:szCs w:val="28"/>
          <w:lang w:val="fr-CA"/>
        </w:rPr>
        <w:t xml:space="preserve">ailleurs comme </w:t>
      </w:r>
      <w:r w:rsidRPr="00F429A6">
        <w:rPr>
          <w:rFonts w:ascii="Stag Sans Book" w:hAnsi="Stag Sans Book" w:cs="Arial"/>
          <w:sz w:val="28"/>
          <w:szCs w:val="28"/>
          <w:lang w:val="fr-CA"/>
        </w:rPr>
        <w:t>au cours de journées pédagogiques ou la fin de semaine.</w:t>
      </w:r>
    </w:p>
    <w:p w:rsidR="00F429A6" w:rsidRDefault="00F429A6" w:rsidP="00F429A6">
      <w:pPr>
        <w:spacing w:after="0"/>
        <w:rPr>
          <w:rFonts w:ascii="Stag Sans Book" w:hAnsi="Stag Sans Book" w:cs="Arial"/>
          <w:b/>
          <w:sz w:val="28"/>
          <w:szCs w:val="28"/>
          <w:lang w:val="fr-CA"/>
        </w:rPr>
      </w:pPr>
    </w:p>
    <w:p w:rsidR="00F429A6" w:rsidRDefault="00813704" w:rsidP="00F429A6">
      <w:pPr>
        <w:spacing w:after="0"/>
        <w:rPr>
          <w:rFonts w:ascii="Stag Sans Book" w:hAnsi="Stag Sans Book" w:cs="Arial"/>
          <w:b/>
          <w:sz w:val="28"/>
          <w:szCs w:val="28"/>
          <w:lang w:val="fr-CA"/>
        </w:rPr>
      </w:pPr>
      <w:r w:rsidRPr="00F429A6">
        <w:rPr>
          <w:rFonts w:ascii="Stag Sans Book" w:hAnsi="Stag Sans Book" w:cs="Arial"/>
          <w:b/>
          <w:sz w:val="28"/>
          <w:szCs w:val="28"/>
          <w:lang w:val="fr-CA"/>
        </w:rPr>
        <w:t>Solution</w:t>
      </w:r>
      <w:r w:rsidR="005F6F7D" w:rsidRPr="00F429A6">
        <w:rPr>
          <w:rFonts w:ascii="Calibri" w:hAnsi="Calibri" w:cs="Calibri"/>
          <w:b/>
          <w:sz w:val="28"/>
          <w:szCs w:val="28"/>
          <w:lang w:val="fr-CA"/>
        </w:rPr>
        <w:t> </w:t>
      </w:r>
      <w:r w:rsidRPr="00F429A6">
        <w:rPr>
          <w:rFonts w:ascii="Stag Sans Book" w:hAnsi="Stag Sans Book" w:cs="Arial"/>
          <w:b/>
          <w:sz w:val="28"/>
          <w:szCs w:val="28"/>
          <w:lang w:val="fr-CA"/>
        </w:rPr>
        <w:t xml:space="preserve">: </w:t>
      </w:r>
      <w:r w:rsidR="005F6F7D" w:rsidRPr="00F429A6">
        <w:rPr>
          <w:rFonts w:ascii="Stag Sans Book" w:hAnsi="Stag Sans Book" w:cs="Arial"/>
          <w:sz w:val="28"/>
          <w:szCs w:val="28"/>
          <w:lang w:val="fr-CA"/>
        </w:rPr>
        <w:t xml:space="preserve">Examiner les règles syndicales et les obstacles empêchant les SVA d’entrer dans le système scolaire dans certaines régions de la province, et travailler avec les fournisseurs de SVA comme Réhabilitation en déficience visuelle Ontario afin d’assurer que les aptitudes de SVA sont enseignées aux </w:t>
      </w:r>
      <w:r w:rsidR="005F6F7D" w:rsidRPr="00F429A6">
        <w:rPr>
          <w:rFonts w:ascii="Stag Sans Book" w:hAnsi="Stag Sans Book" w:cs="Arial"/>
          <w:sz w:val="28"/>
          <w:szCs w:val="28"/>
          <w:lang w:val="fr-CA"/>
        </w:rPr>
        <w:lastRenderedPageBreak/>
        <w:t xml:space="preserve">élèves ayant une perte de vision dans le cadre de leur </w:t>
      </w:r>
      <w:r w:rsidR="00C5132A" w:rsidRPr="00F429A6">
        <w:rPr>
          <w:rFonts w:ascii="Stag Sans Book" w:hAnsi="Stag Sans Book" w:cs="Arial"/>
          <w:sz w:val="28"/>
          <w:szCs w:val="28"/>
          <w:lang w:val="fr-CA"/>
        </w:rPr>
        <w:t>programme d’</w:t>
      </w:r>
      <w:r w:rsidR="005F6F7D" w:rsidRPr="00F429A6">
        <w:rPr>
          <w:rFonts w:ascii="Stag Sans Book" w:hAnsi="Stag Sans Book" w:cs="Arial"/>
          <w:sz w:val="28"/>
          <w:szCs w:val="28"/>
          <w:lang w:val="fr-CA"/>
        </w:rPr>
        <w:t>éducation.</w:t>
      </w:r>
    </w:p>
    <w:p w:rsidR="00F429A6" w:rsidRDefault="00F429A6" w:rsidP="00F429A6">
      <w:pPr>
        <w:spacing w:after="0"/>
        <w:rPr>
          <w:rFonts w:ascii="Stag Sans Book" w:hAnsi="Stag Sans Book" w:cs="Arial"/>
          <w:b/>
          <w:sz w:val="28"/>
          <w:szCs w:val="28"/>
          <w:lang w:val="fr-CA"/>
        </w:rPr>
      </w:pPr>
    </w:p>
    <w:p w:rsidR="00F429A6" w:rsidRDefault="005F6F7D" w:rsidP="00F429A6">
      <w:pPr>
        <w:spacing w:after="0"/>
        <w:rPr>
          <w:rFonts w:ascii="Stag Sans Book" w:hAnsi="Stag Sans Book" w:cs="Arial"/>
          <w:b/>
          <w:sz w:val="28"/>
          <w:szCs w:val="28"/>
          <w:lang w:val="fr-CA"/>
        </w:rPr>
      </w:pPr>
      <w:r w:rsidRPr="00F429A6">
        <w:rPr>
          <w:rFonts w:ascii="Stag Sans Book" w:hAnsi="Stag Sans Book" w:cs="Arial"/>
          <w:b/>
          <w:sz w:val="28"/>
          <w:szCs w:val="28"/>
          <w:lang w:val="fr-CA"/>
        </w:rPr>
        <w:t>Défi</w:t>
      </w:r>
      <w:r w:rsidRPr="00F429A6">
        <w:rPr>
          <w:rFonts w:ascii="Calibri" w:hAnsi="Calibri" w:cs="Calibri"/>
          <w:b/>
          <w:sz w:val="28"/>
          <w:szCs w:val="28"/>
          <w:lang w:val="fr-CA"/>
        </w:rPr>
        <w:t> </w:t>
      </w:r>
      <w:r w:rsidR="009431DF" w:rsidRPr="00F429A6">
        <w:rPr>
          <w:rFonts w:ascii="Stag Sans Book" w:hAnsi="Stag Sans Book" w:cs="Arial"/>
          <w:sz w:val="28"/>
          <w:szCs w:val="28"/>
          <w:lang w:val="fr-CA"/>
        </w:rPr>
        <w:t xml:space="preserve">: Le </w:t>
      </w:r>
      <w:r w:rsidR="004F02B1" w:rsidRPr="00F429A6">
        <w:rPr>
          <w:rFonts w:ascii="Stag Sans Book" w:hAnsi="Stag Sans Book" w:cs="Arial"/>
          <w:sz w:val="28"/>
          <w:szCs w:val="28"/>
          <w:lang w:val="fr-CA"/>
        </w:rPr>
        <w:t>programme scolaire de base élargi</w:t>
      </w:r>
      <w:r w:rsidR="009431DF" w:rsidRPr="00F429A6">
        <w:rPr>
          <w:rFonts w:ascii="Stag Sans Book" w:hAnsi="Stag Sans Book" w:cs="Arial"/>
          <w:sz w:val="28"/>
          <w:szCs w:val="28"/>
          <w:lang w:val="fr-CA"/>
        </w:rPr>
        <w:t xml:space="preserve"> est un excellent cadre pour les élèves ayant une perte de vision </w:t>
      </w:r>
      <w:r w:rsidR="00C5132A" w:rsidRPr="00F429A6">
        <w:rPr>
          <w:rFonts w:ascii="Stag Sans Book" w:hAnsi="Stag Sans Book" w:cs="Arial"/>
          <w:sz w:val="28"/>
          <w:szCs w:val="28"/>
          <w:lang w:val="fr-CA"/>
        </w:rPr>
        <w:t>qui l</w:t>
      </w:r>
      <w:r w:rsidR="009431DF" w:rsidRPr="00F429A6">
        <w:rPr>
          <w:rFonts w:ascii="Stag Sans Book" w:hAnsi="Stag Sans Book" w:cs="Arial"/>
          <w:sz w:val="28"/>
          <w:szCs w:val="28"/>
          <w:lang w:val="fr-CA"/>
        </w:rPr>
        <w:t>eur permet</w:t>
      </w:r>
      <w:r w:rsidR="00C5132A" w:rsidRPr="00F429A6">
        <w:rPr>
          <w:rFonts w:ascii="Stag Sans Book" w:hAnsi="Stag Sans Book" w:cs="Arial"/>
          <w:sz w:val="28"/>
          <w:szCs w:val="28"/>
          <w:lang w:val="fr-CA"/>
        </w:rPr>
        <w:t xml:space="preserve"> d’acquérir d</w:t>
      </w:r>
      <w:r w:rsidR="009431DF" w:rsidRPr="00F429A6">
        <w:rPr>
          <w:rFonts w:ascii="Stag Sans Book" w:hAnsi="Stag Sans Book" w:cs="Arial"/>
          <w:sz w:val="28"/>
          <w:szCs w:val="28"/>
          <w:lang w:val="fr-CA"/>
        </w:rPr>
        <w:t xml:space="preserve">es compétences de vie utiles, mais les ressources ne sont pas toujours en place pour </w:t>
      </w:r>
      <w:r w:rsidR="00C5132A" w:rsidRPr="00F429A6">
        <w:rPr>
          <w:rFonts w:ascii="Stag Sans Book" w:hAnsi="Stag Sans Book" w:cs="Arial"/>
          <w:sz w:val="28"/>
          <w:szCs w:val="28"/>
          <w:lang w:val="fr-CA"/>
        </w:rPr>
        <w:t xml:space="preserve">assurer </w:t>
      </w:r>
      <w:r w:rsidR="009431DF" w:rsidRPr="00F429A6">
        <w:rPr>
          <w:rFonts w:ascii="Stag Sans Book" w:hAnsi="Stag Sans Book" w:cs="Arial"/>
          <w:sz w:val="28"/>
          <w:szCs w:val="28"/>
          <w:lang w:val="fr-CA"/>
        </w:rPr>
        <w:t xml:space="preserve">la prestation du </w:t>
      </w:r>
      <w:r w:rsidR="00D40A28" w:rsidRPr="00F429A6">
        <w:rPr>
          <w:rFonts w:ascii="Stag Sans Book" w:hAnsi="Stag Sans Book" w:cs="Arial"/>
          <w:sz w:val="28"/>
          <w:szCs w:val="28"/>
          <w:lang w:val="fr-CA"/>
        </w:rPr>
        <w:t>programme scolaire de base élargi</w:t>
      </w:r>
      <w:r w:rsidR="009431DF" w:rsidRPr="00F429A6">
        <w:rPr>
          <w:rFonts w:ascii="Stag Sans Book" w:hAnsi="Stag Sans Book" w:cs="Arial"/>
          <w:sz w:val="28"/>
          <w:szCs w:val="28"/>
          <w:lang w:val="fr-CA"/>
        </w:rPr>
        <w:t>.</w:t>
      </w:r>
    </w:p>
    <w:p w:rsidR="00F429A6" w:rsidRDefault="00F429A6" w:rsidP="00F429A6">
      <w:pPr>
        <w:spacing w:after="0"/>
        <w:rPr>
          <w:rFonts w:ascii="Stag Sans Book" w:hAnsi="Stag Sans Book" w:cs="Arial"/>
          <w:b/>
          <w:sz w:val="28"/>
          <w:szCs w:val="28"/>
          <w:lang w:val="fr-CA"/>
        </w:rPr>
      </w:pPr>
    </w:p>
    <w:p w:rsidR="00813704" w:rsidRPr="00F429A6" w:rsidRDefault="00813704" w:rsidP="00F429A6">
      <w:pPr>
        <w:spacing w:after="0"/>
        <w:rPr>
          <w:rFonts w:ascii="Stag Sans Book" w:hAnsi="Stag Sans Book" w:cs="Arial"/>
          <w:b/>
          <w:sz w:val="28"/>
          <w:szCs w:val="28"/>
          <w:lang w:val="fr-CA"/>
        </w:rPr>
      </w:pPr>
      <w:r w:rsidRPr="00F429A6">
        <w:rPr>
          <w:rFonts w:ascii="Stag Sans Book" w:hAnsi="Stag Sans Book" w:cs="Arial"/>
          <w:b/>
          <w:sz w:val="28"/>
          <w:szCs w:val="28"/>
          <w:lang w:val="fr-CA"/>
        </w:rPr>
        <w:t>Solution</w:t>
      </w:r>
      <w:r w:rsidR="009431DF" w:rsidRPr="00F429A6">
        <w:rPr>
          <w:rFonts w:ascii="Calibri" w:hAnsi="Calibri" w:cs="Calibri"/>
          <w:b/>
          <w:sz w:val="28"/>
          <w:szCs w:val="28"/>
          <w:lang w:val="fr-CA"/>
        </w:rPr>
        <w:t> </w:t>
      </w:r>
      <w:r w:rsidR="009431DF" w:rsidRPr="00F429A6">
        <w:rPr>
          <w:rFonts w:ascii="Stag Sans Book" w:hAnsi="Stag Sans Book" w:cs="Arial"/>
          <w:sz w:val="28"/>
          <w:szCs w:val="28"/>
          <w:lang w:val="fr-CA"/>
        </w:rPr>
        <w:t xml:space="preserve">: </w:t>
      </w:r>
      <w:r w:rsidR="00C5132A" w:rsidRPr="00F429A6">
        <w:rPr>
          <w:rFonts w:ascii="Stag Sans Book" w:hAnsi="Stag Sans Book" w:cs="Arial"/>
          <w:sz w:val="28"/>
          <w:szCs w:val="28"/>
          <w:lang w:val="fr-CA"/>
        </w:rPr>
        <w:t>Le programme scolaire de base élargi</w:t>
      </w:r>
      <w:r w:rsidRPr="00F429A6">
        <w:rPr>
          <w:rFonts w:ascii="Stag Sans Book" w:hAnsi="Stag Sans Book" w:cs="Arial"/>
          <w:szCs w:val="28"/>
          <w:lang w:val="fr-CA"/>
        </w:rPr>
        <w:t xml:space="preserve"> </w:t>
      </w:r>
      <w:r w:rsidR="009431DF" w:rsidRPr="00F429A6">
        <w:rPr>
          <w:rFonts w:ascii="Stag Sans Book" w:hAnsi="Stag Sans Book" w:cs="Arial"/>
          <w:sz w:val="28"/>
          <w:szCs w:val="28"/>
          <w:lang w:val="fr-CA"/>
        </w:rPr>
        <w:t xml:space="preserve">devrait être appuyé par tous les éducateurs et les professionnels spécialisés et traditionnels qui interagissent avec l’élève, </w:t>
      </w:r>
      <w:r w:rsidR="00C5132A" w:rsidRPr="00F429A6">
        <w:rPr>
          <w:rFonts w:ascii="Stag Sans Book" w:hAnsi="Stag Sans Book" w:cs="Arial"/>
          <w:sz w:val="28"/>
          <w:szCs w:val="28"/>
          <w:lang w:val="fr-CA"/>
        </w:rPr>
        <w:t xml:space="preserve">et </w:t>
      </w:r>
      <w:r w:rsidR="009431DF" w:rsidRPr="00F429A6">
        <w:rPr>
          <w:rFonts w:ascii="Stag Sans Book" w:hAnsi="Stag Sans Book" w:cs="Arial"/>
          <w:sz w:val="28"/>
          <w:szCs w:val="28"/>
          <w:lang w:val="fr-CA"/>
        </w:rPr>
        <w:t xml:space="preserve">le temps et les ressources adéquats </w:t>
      </w:r>
      <w:r w:rsidR="00C5132A" w:rsidRPr="00F429A6">
        <w:rPr>
          <w:rFonts w:ascii="Stag Sans Book" w:hAnsi="Stag Sans Book" w:cs="Arial"/>
          <w:sz w:val="28"/>
          <w:szCs w:val="28"/>
          <w:lang w:val="fr-CA"/>
        </w:rPr>
        <w:t xml:space="preserve">devraient être accordés </w:t>
      </w:r>
      <w:r w:rsidR="009431DF" w:rsidRPr="00F429A6">
        <w:rPr>
          <w:rFonts w:ascii="Stag Sans Book" w:hAnsi="Stag Sans Book" w:cs="Arial"/>
          <w:sz w:val="28"/>
          <w:szCs w:val="28"/>
          <w:lang w:val="fr-CA"/>
        </w:rPr>
        <w:t>pour</w:t>
      </w:r>
      <w:r w:rsidR="00C5132A" w:rsidRPr="00F429A6">
        <w:rPr>
          <w:rFonts w:ascii="Stag Sans Book" w:hAnsi="Stag Sans Book" w:cs="Arial"/>
          <w:sz w:val="28"/>
          <w:szCs w:val="28"/>
          <w:lang w:val="fr-CA"/>
        </w:rPr>
        <w:t xml:space="preserve"> en assurer l</w:t>
      </w:r>
      <w:r w:rsidR="009431DF" w:rsidRPr="00F429A6">
        <w:rPr>
          <w:rFonts w:ascii="Stag Sans Book" w:hAnsi="Stag Sans Book" w:cs="Arial"/>
          <w:sz w:val="28"/>
          <w:szCs w:val="28"/>
          <w:lang w:val="fr-CA"/>
        </w:rPr>
        <w:t xml:space="preserve">a prestation. Les compétences de vie qui ont trait à tous les enfants, non seulement les enfants handicapés, devraient être intégrées </w:t>
      </w:r>
      <w:r w:rsidR="00C5132A" w:rsidRPr="00F429A6">
        <w:rPr>
          <w:rFonts w:ascii="Stag Sans Book" w:hAnsi="Stag Sans Book" w:cs="Arial"/>
          <w:sz w:val="28"/>
          <w:szCs w:val="28"/>
          <w:lang w:val="fr-CA"/>
        </w:rPr>
        <w:t>au</w:t>
      </w:r>
      <w:r w:rsidR="009431DF" w:rsidRPr="00F429A6">
        <w:rPr>
          <w:rFonts w:ascii="Stag Sans Book" w:hAnsi="Stag Sans Book" w:cs="Arial"/>
          <w:sz w:val="28"/>
          <w:szCs w:val="28"/>
          <w:lang w:val="fr-CA"/>
        </w:rPr>
        <w:t xml:space="preserve"> programme scolaire traditionnel. Les écoles devraient aussi s’associer à des organisations de personnes handicapées qui </w:t>
      </w:r>
      <w:r w:rsidR="00C5132A" w:rsidRPr="00F429A6">
        <w:rPr>
          <w:rFonts w:ascii="Stag Sans Book" w:hAnsi="Stag Sans Book" w:cs="Arial"/>
          <w:sz w:val="28"/>
          <w:szCs w:val="28"/>
          <w:lang w:val="fr-CA"/>
        </w:rPr>
        <w:t xml:space="preserve">organisent </w:t>
      </w:r>
      <w:r w:rsidR="009431DF" w:rsidRPr="00F429A6">
        <w:rPr>
          <w:rFonts w:ascii="Stag Sans Book" w:hAnsi="Stag Sans Book" w:cs="Arial"/>
          <w:sz w:val="28"/>
          <w:szCs w:val="28"/>
          <w:lang w:val="fr-CA"/>
        </w:rPr>
        <w:t xml:space="preserve">des camps d’été qui </w:t>
      </w:r>
      <w:r w:rsidR="00C5132A" w:rsidRPr="00F429A6">
        <w:rPr>
          <w:rFonts w:ascii="Stag Sans Book" w:hAnsi="Stag Sans Book" w:cs="Arial"/>
          <w:sz w:val="28"/>
          <w:szCs w:val="28"/>
          <w:lang w:val="fr-CA"/>
        </w:rPr>
        <w:t xml:space="preserve">montrent </w:t>
      </w:r>
      <w:r w:rsidR="00B84963" w:rsidRPr="00F429A6">
        <w:rPr>
          <w:rFonts w:ascii="Stag Sans Book" w:hAnsi="Stag Sans Book" w:cs="Arial"/>
          <w:sz w:val="28"/>
          <w:szCs w:val="28"/>
          <w:lang w:val="fr-CA"/>
        </w:rPr>
        <w:t xml:space="preserve">aux élèves </w:t>
      </w:r>
      <w:r w:rsidR="00C5132A" w:rsidRPr="00F429A6">
        <w:rPr>
          <w:rFonts w:ascii="Stag Sans Book" w:hAnsi="Stag Sans Book" w:cs="Arial"/>
          <w:sz w:val="28"/>
          <w:szCs w:val="28"/>
          <w:lang w:val="fr-CA"/>
        </w:rPr>
        <w:t>des aptitudes à la vie quotidienne</w:t>
      </w:r>
      <w:r w:rsidR="009431DF" w:rsidRPr="00F429A6">
        <w:rPr>
          <w:rFonts w:ascii="Calibri" w:hAnsi="Calibri" w:cs="Calibri"/>
          <w:sz w:val="28"/>
          <w:szCs w:val="28"/>
          <w:lang w:val="fr-CA"/>
        </w:rPr>
        <w:t> </w:t>
      </w:r>
      <w:r w:rsidRPr="00F429A6">
        <w:rPr>
          <w:rFonts w:ascii="Stag Sans Book" w:hAnsi="Stag Sans Book" w:cs="Arial"/>
          <w:sz w:val="28"/>
          <w:szCs w:val="28"/>
          <w:lang w:val="fr-CA"/>
        </w:rPr>
        <w:t xml:space="preserve">– </w:t>
      </w:r>
      <w:r w:rsidR="009431DF" w:rsidRPr="00F429A6">
        <w:rPr>
          <w:rFonts w:ascii="Stag Sans Book" w:hAnsi="Stag Sans Book" w:cs="Arial"/>
          <w:sz w:val="28"/>
          <w:szCs w:val="28"/>
          <w:lang w:val="fr-CA"/>
        </w:rPr>
        <w:t>leur p</w:t>
      </w:r>
      <w:r w:rsidR="00C5132A" w:rsidRPr="00F429A6">
        <w:rPr>
          <w:rFonts w:ascii="Stag Sans Book" w:hAnsi="Stag Sans Book" w:cs="Arial"/>
          <w:sz w:val="28"/>
          <w:szCs w:val="28"/>
          <w:lang w:val="fr-CA"/>
        </w:rPr>
        <w:t xml:space="preserve">articipation à ce genre d’activité </w:t>
      </w:r>
      <w:r w:rsidR="009431DF" w:rsidRPr="00F429A6">
        <w:rPr>
          <w:rFonts w:ascii="Stag Sans Book" w:hAnsi="Stag Sans Book" w:cs="Arial"/>
          <w:sz w:val="28"/>
          <w:szCs w:val="28"/>
          <w:lang w:val="fr-CA"/>
        </w:rPr>
        <w:t xml:space="preserve">pourrait </w:t>
      </w:r>
      <w:r w:rsidR="00C5132A" w:rsidRPr="00F429A6">
        <w:rPr>
          <w:rFonts w:ascii="Stag Sans Book" w:hAnsi="Stag Sans Book" w:cs="Arial"/>
          <w:sz w:val="28"/>
          <w:szCs w:val="28"/>
          <w:lang w:val="fr-CA"/>
        </w:rPr>
        <w:t xml:space="preserve">leur valoir des </w:t>
      </w:r>
      <w:r w:rsidR="009431DF" w:rsidRPr="00F429A6">
        <w:rPr>
          <w:rFonts w:ascii="Stag Sans Book" w:hAnsi="Stag Sans Book" w:cs="Arial"/>
          <w:sz w:val="28"/>
          <w:szCs w:val="28"/>
          <w:lang w:val="fr-CA"/>
        </w:rPr>
        <w:t>crédit</w:t>
      </w:r>
      <w:r w:rsidR="00C5132A" w:rsidRPr="00F429A6">
        <w:rPr>
          <w:rFonts w:ascii="Stag Sans Book" w:hAnsi="Stag Sans Book" w:cs="Arial"/>
          <w:sz w:val="28"/>
          <w:szCs w:val="28"/>
          <w:lang w:val="fr-CA"/>
        </w:rPr>
        <w:t>s scolaires</w:t>
      </w:r>
      <w:r w:rsidR="009431DF" w:rsidRPr="00F429A6">
        <w:rPr>
          <w:rFonts w:ascii="Stag Sans Book" w:hAnsi="Stag Sans Book" w:cs="Arial"/>
          <w:sz w:val="28"/>
          <w:szCs w:val="28"/>
          <w:lang w:val="fr-CA"/>
        </w:rPr>
        <w:t>.</w:t>
      </w:r>
    </w:p>
    <w:p w:rsidR="00813704" w:rsidRPr="00F429A6" w:rsidRDefault="009431DF" w:rsidP="00F429A6">
      <w:pPr>
        <w:rPr>
          <w:rFonts w:ascii="Stag Sans Book" w:hAnsi="Stag Sans Book" w:cs="Arial"/>
          <w:sz w:val="28"/>
          <w:szCs w:val="28"/>
          <w:lang w:val="fr-CA"/>
        </w:rPr>
      </w:pPr>
      <w:r w:rsidRPr="00F429A6">
        <w:rPr>
          <w:rFonts w:ascii="Stag Sans Book" w:hAnsi="Stag Sans Book" w:cs="Arial"/>
          <w:sz w:val="28"/>
          <w:szCs w:val="28"/>
          <w:lang w:val="fr-CA"/>
        </w:rPr>
        <w:t xml:space="preserve">Les membres de la communauté ont aussi </w:t>
      </w:r>
      <w:r w:rsidR="00B84963" w:rsidRPr="00F429A6">
        <w:rPr>
          <w:rFonts w:ascii="Stag Sans Book" w:hAnsi="Stag Sans Book" w:cs="Arial"/>
          <w:sz w:val="28"/>
          <w:szCs w:val="28"/>
          <w:lang w:val="fr-CA"/>
        </w:rPr>
        <w:t>fait valoir</w:t>
      </w:r>
      <w:r w:rsidRPr="00F429A6">
        <w:rPr>
          <w:rFonts w:ascii="Stag Sans Book" w:hAnsi="Stag Sans Book" w:cs="Arial"/>
          <w:sz w:val="28"/>
          <w:szCs w:val="28"/>
          <w:lang w:val="fr-CA"/>
        </w:rPr>
        <w:t xml:space="preserve"> que les compétences de vie enseigné</w:t>
      </w:r>
      <w:r w:rsidR="00B84963" w:rsidRPr="00F429A6">
        <w:rPr>
          <w:rFonts w:ascii="Stag Sans Book" w:hAnsi="Stag Sans Book" w:cs="Arial"/>
          <w:sz w:val="28"/>
          <w:szCs w:val="28"/>
          <w:lang w:val="fr-CA"/>
        </w:rPr>
        <w:t>e</w:t>
      </w:r>
      <w:r w:rsidRPr="00F429A6">
        <w:rPr>
          <w:rFonts w:ascii="Stag Sans Book" w:hAnsi="Stag Sans Book" w:cs="Arial"/>
          <w:sz w:val="28"/>
          <w:szCs w:val="28"/>
          <w:lang w:val="fr-CA"/>
        </w:rPr>
        <w:t xml:space="preserve">s aux élèves ayant une perte de vision ne devraient pas </w:t>
      </w:r>
      <w:r w:rsidR="00B84963" w:rsidRPr="00F429A6">
        <w:rPr>
          <w:rFonts w:ascii="Stag Sans Book" w:hAnsi="Stag Sans Book" w:cs="Arial"/>
          <w:sz w:val="28"/>
          <w:szCs w:val="28"/>
          <w:lang w:val="fr-CA"/>
        </w:rPr>
        <w:t xml:space="preserve">graviter </w:t>
      </w:r>
      <w:r w:rsidRPr="00F429A6">
        <w:rPr>
          <w:rFonts w:ascii="Stag Sans Book" w:hAnsi="Stag Sans Book" w:cs="Arial"/>
          <w:sz w:val="28"/>
          <w:szCs w:val="28"/>
          <w:lang w:val="fr-CA"/>
        </w:rPr>
        <w:t xml:space="preserve">uniquement </w:t>
      </w:r>
      <w:r w:rsidR="00B84963" w:rsidRPr="00F429A6">
        <w:rPr>
          <w:rFonts w:ascii="Stag Sans Book" w:hAnsi="Stag Sans Book" w:cs="Arial"/>
          <w:sz w:val="28"/>
          <w:szCs w:val="28"/>
          <w:lang w:val="fr-CA"/>
        </w:rPr>
        <w:t>autour de</w:t>
      </w:r>
      <w:r w:rsidRPr="00F429A6">
        <w:rPr>
          <w:rFonts w:ascii="Stag Sans Book" w:hAnsi="Stag Sans Book" w:cs="Arial"/>
          <w:sz w:val="28"/>
          <w:szCs w:val="28"/>
          <w:lang w:val="fr-CA"/>
        </w:rPr>
        <w:t xml:space="preserve"> la cécité</w:t>
      </w:r>
      <w:r w:rsidRPr="00F429A6">
        <w:rPr>
          <w:rFonts w:ascii="Calibri" w:hAnsi="Calibri" w:cs="Calibri"/>
          <w:sz w:val="28"/>
          <w:szCs w:val="28"/>
          <w:lang w:val="fr-CA"/>
        </w:rPr>
        <w:t> </w:t>
      </w:r>
      <w:r w:rsidR="00813704" w:rsidRPr="00F429A6">
        <w:rPr>
          <w:rFonts w:ascii="Stag Sans Book" w:hAnsi="Stag Sans Book" w:cs="Arial"/>
          <w:sz w:val="28"/>
          <w:szCs w:val="28"/>
          <w:lang w:val="fr-CA"/>
        </w:rPr>
        <w:t xml:space="preserve">– </w:t>
      </w:r>
      <w:r w:rsidRPr="00F429A6">
        <w:rPr>
          <w:rFonts w:ascii="Stag Sans Book" w:hAnsi="Stag Sans Book" w:cs="Arial"/>
          <w:sz w:val="28"/>
          <w:szCs w:val="28"/>
          <w:lang w:val="fr-CA"/>
        </w:rPr>
        <w:t>ils devraient avoir des applications réelles qui aideront les élèves à devenir des adultes entièrement autonomes.</w:t>
      </w:r>
    </w:p>
    <w:p w:rsidR="00813704" w:rsidRPr="00F429A6" w:rsidRDefault="00813704" w:rsidP="00F429A6">
      <w:pPr>
        <w:pStyle w:val="Heading2"/>
        <w:rPr>
          <w:rFonts w:ascii="Stag Sans Book" w:hAnsi="Stag Sans Book" w:cs="Arial"/>
          <w:b/>
          <w:color w:val="auto"/>
          <w:sz w:val="28"/>
          <w:szCs w:val="28"/>
          <w:lang w:val="fr-CA"/>
        </w:rPr>
      </w:pPr>
      <w:r w:rsidRPr="00F429A6">
        <w:rPr>
          <w:rFonts w:ascii="Stag Sans Book" w:hAnsi="Stag Sans Book" w:cs="Arial"/>
          <w:b/>
          <w:color w:val="auto"/>
          <w:sz w:val="28"/>
          <w:szCs w:val="28"/>
          <w:lang w:val="fr-CA"/>
        </w:rPr>
        <w:t>5.</w:t>
      </w:r>
      <w:r w:rsidR="009431DF" w:rsidRPr="00F429A6">
        <w:rPr>
          <w:rFonts w:ascii="Calibri" w:hAnsi="Calibri" w:cs="Calibri"/>
          <w:b/>
          <w:color w:val="auto"/>
          <w:sz w:val="28"/>
          <w:szCs w:val="28"/>
          <w:lang w:val="fr-CA"/>
        </w:rPr>
        <w:t> </w:t>
      </w:r>
      <w:r w:rsidR="009431DF" w:rsidRPr="00F429A6">
        <w:rPr>
          <w:rFonts w:ascii="Stag Sans Book" w:hAnsi="Stag Sans Book" w:cs="Arial"/>
          <w:b/>
          <w:color w:val="auto"/>
          <w:sz w:val="28"/>
          <w:szCs w:val="28"/>
          <w:lang w:val="fr-CA"/>
        </w:rPr>
        <w:t>Gestion de l</w:t>
      </w:r>
      <w:r w:rsidR="009431DF" w:rsidRPr="00F429A6">
        <w:rPr>
          <w:rFonts w:ascii="Stag Sans Book" w:hAnsi="Stag Sans Book" w:cs="Stag Sans Book"/>
          <w:b/>
          <w:color w:val="auto"/>
          <w:sz w:val="28"/>
          <w:szCs w:val="28"/>
          <w:lang w:val="fr-CA"/>
        </w:rPr>
        <w:t>’</w:t>
      </w:r>
      <w:r w:rsidR="009431DF" w:rsidRPr="00F429A6">
        <w:rPr>
          <w:rFonts w:ascii="Stag Sans Book" w:hAnsi="Stag Sans Book" w:cs="Arial"/>
          <w:b/>
          <w:color w:val="auto"/>
          <w:sz w:val="28"/>
          <w:szCs w:val="28"/>
          <w:lang w:val="fr-CA"/>
        </w:rPr>
        <w:t>utilisation de la technologie, comme les t</w:t>
      </w:r>
      <w:r w:rsidR="009431DF" w:rsidRPr="00F429A6">
        <w:rPr>
          <w:rFonts w:ascii="Stag Sans Book" w:hAnsi="Stag Sans Book" w:cs="Stag Sans Book"/>
          <w:b/>
          <w:color w:val="auto"/>
          <w:sz w:val="28"/>
          <w:szCs w:val="28"/>
          <w:lang w:val="fr-CA"/>
        </w:rPr>
        <w:t>é</w:t>
      </w:r>
      <w:r w:rsidR="009431DF" w:rsidRPr="00F429A6">
        <w:rPr>
          <w:rFonts w:ascii="Stag Sans Book" w:hAnsi="Stag Sans Book" w:cs="Arial"/>
          <w:b/>
          <w:color w:val="auto"/>
          <w:sz w:val="28"/>
          <w:szCs w:val="28"/>
          <w:lang w:val="fr-CA"/>
        </w:rPr>
        <w:t>l</w:t>
      </w:r>
      <w:r w:rsidR="009431DF" w:rsidRPr="00F429A6">
        <w:rPr>
          <w:rFonts w:ascii="Stag Sans Book" w:hAnsi="Stag Sans Book" w:cs="Stag Sans Book"/>
          <w:b/>
          <w:color w:val="auto"/>
          <w:sz w:val="28"/>
          <w:szCs w:val="28"/>
          <w:lang w:val="fr-CA"/>
        </w:rPr>
        <w:t>é</w:t>
      </w:r>
      <w:r w:rsidR="009431DF" w:rsidRPr="00F429A6">
        <w:rPr>
          <w:rFonts w:ascii="Stag Sans Book" w:hAnsi="Stag Sans Book" w:cs="Arial"/>
          <w:b/>
          <w:color w:val="auto"/>
          <w:sz w:val="28"/>
          <w:szCs w:val="28"/>
          <w:lang w:val="fr-CA"/>
        </w:rPr>
        <w:t>phones cellulaires, dans les salles de classe</w:t>
      </w:r>
      <w:r w:rsidR="00B84963" w:rsidRPr="00F429A6">
        <w:rPr>
          <w:rFonts w:ascii="Stag Sans Book" w:hAnsi="Stag Sans Book" w:cs="Arial"/>
          <w:b/>
          <w:color w:val="auto"/>
          <w:sz w:val="28"/>
          <w:szCs w:val="28"/>
          <w:lang w:val="fr-CA"/>
        </w:rPr>
        <w:t>.</w:t>
      </w:r>
    </w:p>
    <w:p w:rsidR="00813704" w:rsidRPr="00F429A6" w:rsidRDefault="00813704" w:rsidP="00F429A6">
      <w:pPr>
        <w:spacing w:after="0"/>
        <w:rPr>
          <w:rFonts w:ascii="Stag Sans Book" w:hAnsi="Stag Sans Book"/>
          <w:lang w:val="fr-CA"/>
        </w:rPr>
      </w:pPr>
    </w:p>
    <w:p w:rsidR="00813704" w:rsidRPr="00F429A6" w:rsidRDefault="009431DF" w:rsidP="00F429A6">
      <w:pPr>
        <w:spacing w:after="0"/>
        <w:rPr>
          <w:rFonts w:ascii="Stag Sans Book" w:hAnsi="Stag Sans Book" w:cs="Arial"/>
          <w:b/>
          <w:sz w:val="28"/>
          <w:szCs w:val="28"/>
          <w:lang w:val="fr-CA"/>
        </w:rPr>
      </w:pPr>
      <w:r w:rsidRPr="00F429A6">
        <w:rPr>
          <w:rFonts w:ascii="Stag Sans Book" w:hAnsi="Stag Sans Book" w:cs="Arial"/>
          <w:b/>
          <w:sz w:val="28"/>
          <w:szCs w:val="28"/>
          <w:lang w:val="fr-CA"/>
        </w:rPr>
        <w:t>«</w:t>
      </w:r>
      <w:r w:rsidRPr="00F429A6">
        <w:rPr>
          <w:rFonts w:ascii="Calibri" w:hAnsi="Calibri" w:cs="Calibri"/>
          <w:b/>
          <w:sz w:val="28"/>
          <w:szCs w:val="28"/>
          <w:lang w:val="fr-CA"/>
        </w:rPr>
        <w:t> </w:t>
      </w:r>
      <w:r w:rsidRPr="00F429A6">
        <w:rPr>
          <w:rFonts w:ascii="Stag Sans Book" w:hAnsi="Stag Sans Book" w:cs="Arial"/>
          <w:b/>
          <w:sz w:val="28"/>
          <w:szCs w:val="28"/>
          <w:lang w:val="fr-CA"/>
        </w:rPr>
        <w:t>La technologie et la technologie d</w:t>
      </w:r>
      <w:r w:rsidRPr="00F429A6">
        <w:rPr>
          <w:rFonts w:ascii="Stag Sans Book" w:hAnsi="Stag Sans Book" w:cs="Stag Sans Book"/>
          <w:b/>
          <w:sz w:val="28"/>
          <w:szCs w:val="28"/>
          <w:lang w:val="fr-CA"/>
        </w:rPr>
        <w:t>’</w:t>
      </w:r>
      <w:r w:rsidRPr="00F429A6">
        <w:rPr>
          <w:rFonts w:ascii="Stag Sans Book" w:hAnsi="Stag Sans Book" w:cs="Arial"/>
          <w:b/>
          <w:sz w:val="28"/>
          <w:szCs w:val="28"/>
          <w:lang w:val="fr-CA"/>
        </w:rPr>
        <w:t>assistance sont des</w:t>
      </w:r>
      <w:r w:rsidR="00B84963" w:rsidRPr="00F429A6">
        <w:rPr>
          <w:rFonts w:ascii="Stag Sans Book" w:hAnsi="Stag Sans Book" w:cs="Arial"/>
          <w:b/>
          <w:sz w:val="28"/>
          <w:szCs w:val="28"/>
          <w:lang w:val="fr-CA"/>
        </w:rPr>
        <w:t xml:space="preserve"> facteurs d’égalisation entre les élèves</w:t>
      </w:r>
      <w:r w:rsidRPr="00F429A6">
        <w:rPr>
          <w:rFonts w:ascii="Stag Sans Book" w:hAnsi="Stag Sans Book" w:cs="Arial"/>
          <w:b/>
          <w:sz w:val="28"/>
          <w:szCs w:val="28"/>
          <w:lang w:val="fr-CA"/>
        </w:rPr>
        <w:t xml:space="preserve">. Les élèves ayant une perte de vision devraient être en mesure de </w:t>
      </w:r>
      <w:r w:rsidR="00B84963" w:rsidRPr="00F429A6">
        <w:rPr>
          <w:rFonts w:ascii="Stag Sans Book" w:hAnsi="Stag Sans Book" w:cs="Arial"/>
          <w:b/>
          <w:sz w:val="28"/>
          <w:szCs w:val="28"/>
          <w:lang w:val="fr-CA"/>
        </w:rPr>
        <w:t>donner leur avis sur le</w:t>
      </w:r>
      <w:r w:rsidRPr="00F429A6">
        <w:rPr>
          <w:rFonts w:ascii="Stag Sans Book" w:hAnsi="Stag Sans Book" w:cs="Arial"/>
          <w:b/>
          <w:sz w:val="28"/>
          <w:szCs w:val="28"/>
          <w:lang w:val="fr-CA"/>
        </w:rPr>
        <w:t xml:space="preserve"> choix de</w:t>
      </w:r>
      <w:r w:rsidR="00B84963" w:rsidRPr="00F429A6">
        <w:rPr>
          <w:rFonts w:ascii="Stag Sans Book" w:hAnsi="Stag Sans Book" w:cs="Arial"/>
          <w:b/>
          <w:sz w:val="28"/>
          <w:szCs w:val="28"/>
          <w:lang w:val="fr-CA"/>
        </w:rPr>
        <w:t xml:space="preserve"> la</w:t>
      </w:r>
      <w:r w:rsidRPr="00F429A6">
        <w:rPr>
          <w:rFonts w:ascii="Stag Sans Book" w:hAnsi="Stag Sans Book" w:cs="Arial"/>
          <w:b/>
          <w:sz w:val="28"/>
          <w:szCs w:val="28"/>
          <w:lang w:val="fr-CA"/>
        </w:rPr>
        <w:t xml:space="preserve"> technologie qui est commandé</w:t>
      </w:r>
      <w:r w:rsidR="00B84963" w:rsidRPr="00F429A6">
        <w:rPr>
          <w:rFonts w:ascii="Stag Sans Book" w:hAnsi="Stag Sans Book" w:cs="Arial"/>
          <w:b/>
          <w:sz w:val="28"/>
          <w:szCs w:val="28"/>
          <w:lang w:val="fr-CA"/>
        </w:rPr>
        <w:t>e</w:t>
      </w:r>
      <w:r w:rsidRPr="00F429A6">
        <w:rPr>
          <w:rFonts w:ascii="Stag Sans Book" w:hAnsi="Stag Sans Book" w:cs="Arial"/>
          <w:b/>
          <w:sz w:val="28"/>
          <w:szCs w:val="28"/>
          <w:lang w:val="fr-CA"/>
        </w:rPr>
        <w:t xml:space="preserve"> </w:t>
      </w:r>
      <w:r w:rsidR="00B84963" w:rsidRPr="00F429A6">
        <w:rPr>
          <w:rFonts w:ascii="Stag Sans Book" w:hAnsi="Stag Sans Book" w:cs="Arial"/>
          <w:b/>
          <w:sz w:val="28"/>
          <w:szCs w:val="28"/>
          <w:lang w:val="fr-CA"/>
        </w:rPr>
        <w:t>dans le cadre d</w:t>
      </w:r>
      <w:r w:rsidRPr="00F429A6">
        <w:rPr>
          <w:rFonts w:ascii="Stag Sans Book" w:hAnsi="Stag Sans Book" w:cs="Arial"/>
          <w:b/>
          <w:sz w:val="28"/>
          <w:szCs w:val="28"/>
          <w:lang w:val="fr-CA"/>
        </w:rPr>
        <w:t xml:space="preserve">es réclamations </w:t>
      </w:r>
      <w:r w:rsidR="00B84963" w:rsidRPr="00F429A6">
        <w:rPr>
          <w:rFonts w:ascii="Stag Sans Book" w:hAnsi="Stag Sans Book" w:cs="Arial"/>
          <w:b/>
          <w:sz w:val="28"/>
          <w:szCs w:val="28"/>
          <w:lang w:val="fr-CA"/>
        </w:rPr>
        <w:t xml:space="preserve">au titre du programme </w:t>
      </w:r>
      <w:r w:rsidRPr="00F429A6">
        <w:rPr>
          <w:rFonts w:ascii="Stag Sans Book" w:hAnsi="Stag Sans Book" w:cs="Arial"/>
          <w:b/>
          <w:sz w:val="28"/>
          <w:szCs w:val="28"/>
          <w:lang w:val="fr-CA"/>
        </w:rPr>
        <w:t>de la SEP (Somme liée à l’équipement personnalisé), plutôt qu</w:t>
      </w:r>
      <w:r w:rsidR="00B84963" w:rsidRPr="00F429A6">
        <w:rPr>
          <w:rFonts w:ascii="Stag Sans Book" w:hAnsi="Stag Sans Book" w:cs="Arial"/>
          <w:b/>
          <w:sz w:val="28"/>
          <w:szCs w:val="28"/>
          <w:lang w:val="fr-CA"/>
        </w:rPr>
        <w:t xml:space="preserve">e de se faire </w:t>
      </w:r>
      <w:r w:rsidRPr="00F429A6">
        <w:rPr>
          <w:rFonts w:ascii="Stag Sans Book" w:hAnsi="Stag Sans Book" w:cs="Arial"/>
          <w:b/>
          <w:sz w:val="28"/>
          <w:szCs w:val="28"/>
          <w:lang w:val="fr-CA"/>
        </w:rPr>
        <w:t>di</w:t>
      </w:r>
      <w:r w:rsidR="00B84963" w:rsidRPr="00F429A6">
        <w:rPr>
          <w:rFonts w:ascii="Stag Sans Book" w:hAnsi="Stag Sans Book" w:cs="Arial"/>
          <w:b/>
          <w:sz w:val="28"/>
          <w:szCs w:val="28"/>
          <w:lang w:val="fr-CA"/>
        </w:rPr>
        <w:t>r</w:t>
      </w:r>
      <w:r w:rsidRPr="00F429A6">
        <w:rPr>
          <w:rFonts w:ascii="Stag Sans Book" w:hAnsi="Stag Sans Book" w:cs="Arial"/>
          <w:b/>
          <w:sz w:val="28"/>
          <w:szCs w:val="28"/>
          <w:lang w:val="fr-CA"/>
        </w:rPr>
        <w:t xml:space="preserve">e la technologie </w:t>
      </w:r>
      <w:r w:rsidR="00B84963" w:rsidRPr="00F429A6">
        <w:rPr>
          <w:rFonts w:ascii="Stag Sans Book" w:hAnsi="Stag Sans Book" w:cs="Arial"/>
          <w:b/>
          <w:sz w:val="28"/>
          <w:szCs w:val="28"/>
          <w:lang w:val="fr-CA"/>
        </w:rPr>
        <w:t>qu’ils devront employés</w:t>
      </w:r>
      <w:r w:rsidRPr="00F429A6">
        <w:rPr>
          <w:rFonts w:ascii="Stag Sans Book" w:hAnsi="Stag Sans Book" w:cs="Arial"/>
          <w:b/>
          <w:sz w:val="28"/>
          <w:szCs w:val="28"/>
          <w:lang w:val="fr-CA"/>
        </w:rPr>
        <w:t xml:space="preserve">. Si des élèves aveugles fonctionnent mieux avec la technologie Apple, </w:t>
      </w:r>
      <w:r w:rsidR="00B84963" w:rsidRPr="00F429A6">
        <w:rPr>
          <w:rFonts w:ascii="Stag Sans Book" w:hAnsi="Stag Sans Book" w:cs="Arial"/>
          <w:b/>
          <w:sz w:val="28"/>
          <w:szCs w:val="28"/>
          <w:lang w:val="fr-CA"/>
        </w:rPr>
        <w:t xml:space="preserve">il faudrait </w:t>
      </w:r>
      <w:r w:rsidRPr="00F429A6">
        <w:rPr>
          <w:rFonts w:ascii="Stag Sans Book" w:hAnsi="Stag Sans Book" w:cs="Arial"/>
          <w:b/>
          <w:sz w:val="28"/>
          <w:szCs w:val="28"/>
          <w:lang w:val="fr-CA"/>
        </w:rPr>
        <w:t xml:space="preserve">les </w:t>
      </w:r>
      <w:r w:rsidR="00B84963" w:rsidRPr="00F429A6">
        <w:rPr>
          <w:rFonts w:ascii="Stag Sans Book" w:hAnsi="Stag Sans Book" w:cs="Arial"/>
          <w:b/>
          <w:sz w:val="28"/>
          <w:szCs w:val="28"/>
          <w:lang w:val="fr-CA"/>
        </w:rPr>
        <w:t xml:space="preserve">laisser </w:t>
      </w:r>
      <w:r w:rsidRPr="00F429A6">
        <w:rPr>
          <w:rFonts w:ascii="Stag Sans Book" w:hAnsi="Stag Sans Book" w:cs="Arial"/>
          <w:b/>
          <w:sz w:val="28"/>
          <w:szCs w:val="28"/>
          <w:lang w:val="fr-CA"/>
        </w:rPr>
        <w:t>utiliser la technologie qui leur convient.</w:t>
      </w:r>
      <w:r w:rsidRPr="00F429A6">
        <w:rPr>
          <w:rFonts w:ascii="Calibri" w:hAnsi="Calibri" w:cs="Calibri"/>
          <w:b/>
          <w:sz w:val="28"/>
          <w:szCs w:val="28"/>
          <w:lang w:val="fr-CA"/>
        </w:rPr>
        <w:t> </w:t>
      </w:r>
      <w:r w:rsidRPr="00F429A6">
        <w:rPr>
          <w:rFonts w:ascii="Stag Sans Book" w:hAnsi="Stag Sans Book" w:cs="Stag Sans Book"/>
          <w:b/>
          <w:sz w:val="28"/>
          <w:szCs w:val="28"/>
          <w:lang w:val="fr-CA"/>
        </w:rPr>
        <w:t>»</w:t>
      </w:r>
    </w:p>
    <w:p w:rsidR="00F429A6" w:rsidRDefault="00F429A6" w:rsidP="00F429A6">
      <w:pPr>
        <w:rPr>
          <w:rFonts w:ascii="Stag Sans Book" w:hAnsi="Stag Sans Book" w:cs="Arial"/>
          <w:b/>
          <w:sz w:val="28"/>
          <w:szCs w:val="28"/>
          <w:lang w:val="fr-CA"/>
        </w:rPr>
      </w:pPr>
    </w:p>
    <w:p w:rsidR="00813704" w:rsidRPr="00F429A6" w:rsidRDefault="00813704" w:rsidP="00F429A6">
      <w:pPr>
        <w:rPr>
          <w:rFonts w:ascii="Stag Sans Book" w:hAnsi="Stag Sans Book" w:cs="Arial"/>
          <w:sz w:val="28"/>
          <w:szCs w:val="28"/>
          <w:lang w:val="fr-CA"/>
        </w:rPr>
      </w:pPr>
      <w:r w:rsidRPr="00F429A6">
        <w:rPr>
          <w:rFonts w:ascii="Stag Sans Book" w:hAnsi="Stag Sans Book" w:cs="Arial"/>
          <w:b/>
          <w:sz w:val="28"/>
          <w:szCs w:val="28"/>
          <w:lang w:val="fr-CA"/>
        </w:rPr>
        <w:lastRenderedPageBreak/>
        <w:t>Statisti</w:t>
      </w:r>
      <w:r w:rsidR="009431DF" w:rsidRPr="00F429A6">
        <w:rPr>
          <w:rFonts w:ascii="Stag Sans Book" w:hAnsi="Stag Sans Book" w:cs="Arial"/>
          <w:b/>
          <w:sz w:val="28"/>
          <w:szCs w:val="28"/>
          <w:lang w:val="fr-CA"/>
        </w:rPr>
        <w:t>que</w:t>
      </w:r>
      <w:r w:rsidR="009431DF" w:rsidRPr="00F429A6">
        <w:rPr>
          <w:rFonts w:ascii="Calibri" w:hAnsi="Calibri" w:cs="Calibri"/>
          <w:b/>
          <w:sz w:val="28"/>
          <w:szCs w:val="28"/>
          <w:lang w:val="fr-CA"/>
        </w:rPr>
        <w:t> </w:t>
      </w:r>
      <w:r w:rsidR="009431DF" w:rsidRPr="00F429A6">
        <w:rPr>
          <w:rFonts w:ascii="Stag Sans Book" w:hAnsi="Stag Sans Book" w:cs="Arial"/>
          <w:sz w:val="28"/>
          <w:szCs w:val="28"/>
          <w:lang w:val="fr-CA"/>
        </w:rPr>
        <w:t xml:space="preserve">: Quarante-six pour cent des adultes ayant une perte de vision n’ont pas de téléphone intelligent ou de tablette avec lequel ils peuvent </w:t>
      </w:r>
      <w:proofErr w:type="gramStart"/>
      <w:r w:rsidR="009431DF" w:rsidRPr="00F429A6">
        <w:rPr>
          <w:rFonts w:ascii="Stag Sans Book" w:hAnsi="Stag Sans Book" w:cs="Arial"/>
          <w:sz w:val="28"/>
          <w:szCs w:val="28"/>
          <w:lang w:val="fr-CA"/>
        </w:rPr>
        <w:t>accéder</w:t>
      </w:r>
      <w:proofErr w:type="gramEnd"/>
      <w:r w:rsidR="009431DF" w:rsidRPr="00F429A6">
        <w:rPr>
          <w:rFonts w:ascii="Stag Sans Book" w:hAnsi="Stag Sans Book" w:cs="Arial"/>
          <w:sz w:val="28"/>
          <w:szCs w:val="28"/>
          <w:lang w:val="fr-CA"/>
        </w:rPr>
        <w:t xml:space="preserve"> à Internet </w:t>
      </w:r>
      <w:r w:rsidRPr="00F429A6">
        <w:rPr>
          <w:rFonts w:ascii="Stag Sans Book" w:hAnsi="Stag Sans Book" w:cs="Arial"/>
          <w:sz w:val="28"/>
          <w:szCs w:val="28"/>
          <w:lang w:val="fr-CA"/>
        </w:rPr>
        <w:t>(</w:t>
      </w:r>
      <w:r w:rsidR="009431DF" w:rsidRPr="00F429A6">
        <w:rPr>
          <w:rFonts w:ascii="Stag Sans Book" w:hAnsi="Stag Sans Book" w:cs="Arial"/>
          <w:sz w:val="28"/>
          <w:szCs w:val="28"/>
          <w:lang w:val="fr-CA"/>
        </w:rPr>
        <w:t>comparativement à moins de 10</w:t>
      </w:r>
      <w:r w:rsidR="009431DF" w:rsidRPr="00F429A6">
        <w:rPr>
          <w:rFonts w:ascii="Calibri" w:hAnsi="Calibri" w:cs="Calibri"/>
          <w:sz w:val="28"/>
          <w:szCs w:val="28"/>
          <w:lang w:val="fr-CA"/>
        </w:rPr>
        <w:t> </w:t>
      </w:r>
      <w:r w:rsidR="009431DF" w:rsidRPr="00F429A6">
        <w:rPr>
          <w:rFonts w:ascii="Stag Sans Book" w:hAnsi="Stag Sans Book" w:cs="Arial"/>
          <w:sz w:val="28"/>
          <w:szCs w:val="28"/>
          <w:lang w:val="fr-CA"/>
        </w:rPr>
        <w:t xml:space="preserve">% des personnes voyantes). </w:t>
      </w:r>
      <w:r w:rsidR="00B84963" w:rsidRPr="00F429A6">
        <w:rPr>
          <w:rFonts w:ascii="Stag Sans Book" w:hAnsi="Stag Sans Book" w:cs="Arial"/>
          <w:sz w:val="28"/>
          <w:szCs w:val="28"/>
          <w:lang w:val="fr-CA"/>
        </w:rPr>
        <w:t>Les</w:t>
      </w:r>
      <w:r w:rsidR="009431DF" w:rsidRPr="00F429A6">
        <w:rPr>
          <w:rFonts w:ascii="Stag Sans Book" w:hAnsi="Stag Sans Book" w:cs="Arial"/>
          <w:sz w:val="28"/>
          <w:szCs w:val="28"/>
          <w:lang w:val="fr-CA"/>
        </w:rPr>
        <w:t xml:space="preserve"> rare</w:t>
      </w:r>
      <w:r w:rsidR="00B84963" w:rsidRPr="00F429A6">
        <w:rPr>
          <w:rFonts w:ascii="Stag Sans Book" w:hAnsi="Stag Sans Book" w:cs="Arial"/>
          <w:sz w:val="28"/>
          <w:szCs w:val="28"/>
          <w:lang w:val="fr-CA"/>
        </w:rPr>
        <w:t>s qui</w:t>
      </w:r>
      <w:r w:rsidR="009431DF" w:rsidRPr="00F429A6">
        <w:rPr>
          <w:rFonts w:ascii="Stag Sans Book" w:hAnsi="Stag Sans Book" w:cs="Arial"/>
          <w:sz w:val="28"/>
          <w:szCs w:val="28"/>
          <w:lang w:val="fr-CA"/>
        </w:rPr>
        <w:t xml:space="preserve"> possèdent les derniers modèles peuvent bénéficier de la gamme complète d’application</w:t>
      </w:r>
      <w:r w:rsidR="00B84963" w:rsidRPr="00F429A6">
        <w:rPr>
          <w:rFonts w:ascii="Stag Sans Book" w:hAnsi="Stag Sans Book" w:cs="Arial"/>
          <w:sz w:val="28"/>
          <w:szCs w:val="28"/>
          <w:lang w:val="fr-CA"/>
        </w:rPr>
        <w:t>s</w:t>
      </w:r>
      <w:r w:rsidR="009431DF" w:rsidRPr="00F429A6">
        <w:rPr>
          <w:rFonts w:ascii="Stag Sans Book" w:hAnsi="Stag Sans Book" w:cs="Arial"/>
          <w:sz w:val="28"/>
          <w:szCs w:val="28"/>
          <w:lang w:val="fr-CA"/>
        </w:rPr>
        <w:t xml:space="preserve"> accessible</w:t>
      </w:r>
      <w:r w:rsidR="00B84963" w:rsidRPr="00F429A6">
        <w:rPr>
          <w:rFonts w:ascii="Stag Sans Book" w:hAnsi="Stag Sans Book" w:cs="Arial"/>
          <w:sz w:val="28"/>
          <w:szCs w:val="28"/>
          <w:lang w:val="fr-CA"/>
        </w:rPr>
        <w:t>s</w:t>
      </w:r>
      <w:r w:rsidR="009431DF" w:rsidRPr="00F429A6">
        <w:rPr>
          <w:rFonts w:ascii="Stag Sans Book" w:hAnsi="Stag Sans Book" w:cs="Arial"/>
          <w:sz w:val="28"/>
          <w:szCs w:val="28"/>
          <w:lang w:val="fr-CA"/>
        </w:rPr>
        <w:t>.</w:t>
      </w:r>
    </w:p>
    <w:p w:rsidR="00813704" w:rsidRPr="00F429A6" w:rsidRDefault="009431DF" w:rsidP="00F429A6">
      <w:pPr>
        <w:keepNext/>
        <w:rPr>
          <w:rFonts w:ascii="Stag Sans Book" w:hAnsi="Stag Sans Book" w:cs="Arial"/>
          <w:sz w:val="28"/>
          <w:szCs w:val="28"/>
          <w:lang w:val="fr-CA"/>
        </w:rPr>
      </w:pPr>
      <w:r w:rsidRPr="00F429A6">
        <w:rPr>
          <w:rFonts w:ascii="Stag Sans Book" w:hAnsi="Stag Sans Book" w:cs="Arial"/>
          <w:b/>
          <w:sz w:val="28"/>
          <w:szCs w:val="28"/>
          <w:lang w:val="fr-CA"/>
        </w:rPr>
        <w:t>Défis</w:t>
      </w:r>
      <w:r w:rsidRPr="00F429A6">
        <w:rPr>
          <w:rFonts w:ascii="Calibri" w:hAnsi="Calibri" w:cs="Calibri"/>
          <w:b/>
          <w:sz w:val="28"/>
          <w:szCs w:val="28"/>
          <w:lang w:val="fr-CA"/>
        </w:rPr>
        <w:t> </w:t>
      </w:r>
      <w:r w:rsidR="00813704" w:rsidRPr="00F429A6">
        <w:rPr>
          <w:rFonts w:ascii="Stag Sans Book" w:hAnsi="Stag Sans Book" w:cs="Arial"/>
          <w:sz w:val="28"/>
          <w:szCs w:val="28"/>
          <w:lang w:val="fr-CA"/>
        </w:rPr>
        <w:t xml:space="preserve">: </w:t>
      </w:r>
    </w:p>
    <w:p w:rsidR="00813704" w:rsidRPr="00F429A6" w:rsidRDefault="009431DF" w:rsidP="00F429A6">
      <w:pPr>
        <w:pStyle w:val="ListParagraph"/>
        <w:numPr>
          <w:ilvl w:val="0"/>
          <w:numId w:val="5"/>
        </w:numPr>
        <w:rPr>
          <w:rFonts w:ascii="Stag Sans Book" w:hAnsi="Stag Sans Book" w:cs="Arial"/>
          <w:sz w:val="28"/>
          <w:szCs w:val="28"/>
          <w:lang w:val="fr-CA"/>
        </w:rPr>
      </w:pPr>
      <w:r w:rsidRPr="00F429A6">
        <w:rPr>
          <w:rFonts w:ascii="Stag Sans Book" w:hAnsi="Stag Sans Book" w:cs="Arial"/>
          <w:sz w:val="28"/>
          <w:szCs w:val="28"/>
          <w:lang w:val="fr-CA"/>
        </w:rPr>
        <w:t xml:space="preserve">Le ministère de l’Éducation a dévolué l’administration de la technologie accessible aux conseils scolaires. Cela signifie que la technologie disponible varie d’une région à </w:t>
      </w:r>
      <w:r w:rsidR="00B84963" w:rsidRPr="00F429A6">
        <w:rPr>
          <w:rFonts w:ascii="Stag Sans Book" w:hAnsi="Stag Sans Book" w:cs="Arial"/>
          <w:sz w:val="28"/>
          <w:szCs w:val="28"/>
          <w:lang w:val="fr-CA"/>
        </w:rPr>
        <w:t xml:space="preserve">une </w:t>
      </w:r>
      <w:r w:rsidRPr="00F429A6">
        <w:rPr>
          <w:rFonts w:ascii="Stag Sans Book" w:hAnsi="Stag Sans Book" w:cs="Arial"/>
          <w:sz w:val="28"/>
          <w:szCs w:val="28"/>
          <w:lang w:val="fr-CA"/>
        </w:rPr>
        <w:t>autre, certains conseils scolaires n’offrant que la technologie fabriquée par certaines entreprises, peu importe ce qui convient le mieux à l’élève.</w:t>
      </w:r>
    </w:p>
    <w:p w:rsidR="00813704" w:rsidRPr="00F429A6" w:rsidRDefault="009431DF" w:rsidP="00F429A6">
      <w:pPr>
        <w:pStyle w:val="ListParagraph"/>
        <w:numPr>
          <w:ilvl w:val="0"/>
          <w:numId w:val="5"/>
        </w:numPr>
        <w:rPr>
          <w:rFonts w:ascii="Stag Sans Book" w:hAnsi="Stag Sans Book" w:cs="Arial"/>
          <w:sz w:val="28"/>
          <w:szCs w:val="28"/>
          <w:lang w:val="fr-CA"/>
        </w:rPr>
      </w:pPr>
      <w:r w:rsidRPr="00F429A6">
        <w:rPr>
          <w:rFonts w:ascii="Stag Sans Book" w:hAnsi="Stag Sans Book" w:cs="Arial"/>
          <w:sz w:val="28"/>
          <w:szCs w:val="28"/>
          <w:lang w:val="fr-CA"/>
        </w:rPr>
        <w:t>Étant donné qu’elle est classé</w:t>
      </w:r>
      <w:r w:rsidR="004F3341" w:rsidRPr="00F429A6">
        <w:rPr>
          <w:rFonts w:ascii="Stag Sans Book" w:hAnsi="Stag Sans Book" w:cs="Arial"/>
          <w:sz w:val="28"/>
          <w:szCs w:val="28"/>
          <w:lang w:val="fr-CA"/>
        </w:rPr>
        <w:t>e</w:t>
      </w:r>
      <w:r w:rsidRPr="00F429A6">
        <w:rPr>
          <w:rFonts w:ascii="Stag Sans Book" w:hAnsi="Stag Sans Book" w:cs="Arial"/>
          <w:sz w:val="28"/>
          <w:szCs w:val="28"/>
          <w:lang w:val="fr-CA"/>
        </w:rPr>
        <w:t xml:space="preserve"> comme</w:t>
      </w:r>
      <w:r w:rsidR="00B84963" w:rsidRPr="00F429A6">
        <w:rPr>
          <w:rFonts w:ascii="Stag Sans Book" w:hAnsi="Stag Sans Book" w:cs="Arial"/>
          <w:sz w:val="28"/>
          <w:szCs w:val="28"/>
          <w:lang w:val="fr-CA"/>
        </w:rPr>
        <w:t xml:space="preserve"> bien</w:t>
      </w:r>
      <w:r w:rsidRPr="00F429A6">
        <w:rPr>
          <w:rFonts w:ascii="Stag Sans Book" w:hAnsi="Stag Sans Book" w:cs="Arial"/>
          <w:sz w:val="28"/>
          <w:szCs w:val="28"/>
          <w:lang w:val="fr-CA"/>
        </w:rPr>
        <w:t xml:space="preserve"> </w:t>
      </w:r>
      <w:r w:rsidR="00B84963" w:rsidRPr="00F429A6">
        <w:rPr>
          <w:rFonts w:ascii="Stag Sans Book" w:hAnsi="Stag Sans Book" w:cs="Arial"/>
          <w:sz w:val="28"/>
          <w:szCs w:val="28"/>
          <w:lang w:val="fr-CA"/>
        </w:rPr>
        <w:t>scolaire</w:t>
      </w:r>
      <w:r w:rsidRPr="00F429A6">
        <w:rPr>
          <w:rFonts w:ascii="Stag Sans Book" w:hAnsi="Stag Sans Book" w:cs="Arial"/>
          <w:sz w:val="28"/>
          <w:szCs w:val="28"/>
          <w:lang w:val="fr-CA"/>
        </w:rPr>
        <w:t xml:space="preserve">, les élèves n’ont pas le droit d’apporter leur technologie accessible à la maison, ce qui signifie que la possibilité de terminer leurs devoirs </w:t>
      </w:r>
      <w:r w:rsidR="00411AB4" w:rsidRPr="00F429A6">
        <w:rPr>
          <w:rFonts w:ascii="Stag Sans Book" w:hAnsi="Stag Sans Book" w:cs="Arial"/>
          <w:sz w:val="28"/>
          <w:szCs w:val="28"/>
          <w:lang w:val="fr-CA"/>
        </w:rPr>
        <w:t>à la maison dépend des moyens de leur famille d</w:t>
      </w:r>
      <w:r w:rsidR="004F3341" w:rsidRPr="00F429A6">
        <w:rPr>
          <w:rFonts w:ascii="Stag Sans Book" w:hAnsi="Stag Sans Book" w:cs="Arial"/>
          <w:sz w:val="28"/>
          <w:szCs w:val="28"/>
          <w:lang w:val="fr-CA"/>
        </w:rPr>
        <w:t xml:space="preserve">e leur </w:t>
      </w:r>
      <w:r w:rsidR="00411AB4" w:rsidRPr="00F429A6">
        <w:rPr>
          <w:rFonts w:ascii="Stag Sans Book" w:hAnsi="Stag Sans Book" w:cs="Arial"/>
          <w:sz w:val="28"/>
          <w:szCs w:val="28"/>
          <w:lang w:val="fr-CA"/>
        </w:rPr>
        <w:t xml:space="preserve">acheter </w:t>
      </w:r>
      <w:r w:rsidR="004F3341" w:rsidRPr="00F429A6">
        <w:rPr>
          <w:rFonts w:ascii="Stag Sans Book" w:hAnsi="Stag Sans Book" w:cs="Arial"/>
          <w:sz w:val="28"/>
          <w:szCs w:val="28"/>
          <w:lang w:val="fr-CA"/>
        </w:rPr>
        <w:t>l’équipement nécessaire</w:t>
      </w:r>
      <w:r w:rsidR="00411AB4" w:rsidRPr="00F429A6">
        <w:rPr>
          <w:rFonts w:ascii="Stag Sans Book" w:hAnsi="Stag Sans Book" w:cs="Arial"/>
          <w:sz w:val="28"/>
          <w:szCs w:val="28"/>
          <w:lang w:val="fr-CA"/>
        </w:rPr>
        <w:t>.</w:t>
      </w:r>
    </w:p>
    <w:p w:rsidR="00813704" w:rsidRPr="00F429A6" w:rsidRDefault="00411AB4" w:rsidP="00F429A6">
      <w:pPr>
        <w:pStyle w:val="ListParagraph"/>
        <w:numPr>
          <w:ilvl w:val="0"/>
          <w:numId w:val="5"/>
        </w:numPr>
        <w:rPr>
          <w:rFonts w:ascii="Stag Sans Book" w:hAnsi="Stag Sans Book" w:cs="Arial"/>
          <w:sz w:val="28"/>
          <w:szCs w:val="28"/>
          <w:lang w:val="fr-CA"/>
        </w:rPr>
      </w:pPr>
      <w:r w:rsidRPr="00F429A6">
        <w:rPr>
          <w:rFonts w:ascii="Stag Sans Book" w:hAnsi="Stag Sans Book" w:cs="Arial"/>
          <w:sz w:val="28"/>
          <w:szCs w:val="28"/>
          <w:lang w:val="fr-CA"/>
        </w:rPr>
        <w:t>Dans le même ordre d’idée</w:t>
      </w:r>
      <w:r w:rsidR="004F3341" w:rsidRPr="00F429A6">
        <w:rPr>
          <w:rFonts w:ascii="Stag Sans Book" w:hAnsi="Stag Sans Book" w:cs="Arial"/>
          <w:sz w:val="28"/>
          <w:szCs w:val="28"/>
          <w:lang w:val="fr-CA"/>
        </w:rPr>
        <w:t>,</w:t>
      </w:r>
      <w:r w:rsidRPr="00F429A6">
        <w:rPr>
          <w:rFonts w:ascii="Stag Sans Book" w:hAnsi="Stag Sans Book" w:cs="Arial"/>
          <w:sz w:val="28"/>
          <w:szCs w:val="28"/>
          <w:lang w:val="fr-CA"/>
        </w:rPr>
        <w:t xml:space="preserve"> dans la salle de classe, la technologie n’est pas toujours mobile, de sorte qu’elle est souvent </w:t>
      </w:r>
      <w:r w:rsidR="004F3341" w:rsidRPr="00F429A6">
        <w:rPr>
          <w:rFonts w:ascii="Stag Sans Book" w:hAnsi="Stag Sans Book" w:cs="Arial"/>
          <w:sz w:val="28"/>
          <w:szCs w:val="28"/>
          <w:lang w:val="fr-CA"/>
        </w:rPr>
        <w:t>rangée</w:t>
      </w:r>
      <w:r w:rsidRPr="00F429A6">
        <w:rPr>
          <w:rFonts w:ascii="Stag Sans Book" w:hAnsi="Stag Sans Book" w:cs="Arial"/>
          <w:sz w:val="28"/>
          <w:szCs w:val="28"/>
          <w:lang w:val="fr-CA"/>
        </w:rPr>
        <w:t xml:space="preserve"> à l’</w:t>
      </w:r>
      <w:r w:rsidR="004F3341" w:rsidRPr="00F429A6">
        <w:rPr>
          <w:rFonts w:ascii="Stag Sans Book" w:hAnsi="Stag Sans Book" w:cs="Arial"/>
          <w:sz w:val="28"/>
          <w:szCs w:val="28"/>
          <w:lang w:val="fr-CA"/>
        </w:rPr>
        <w:t>écart</w:t>
      </w:r>
      <w:r w:rsidRPr="00F429A6">
        <w:rPr>
          <w:rFonts w:ascii="Stag Sans Book" w:hAnsi="Stag Sans Book" w:cs="Arial"/>
          <w:sz w:val="28"/>
          <w:szCs w:val="28"/>
          <w:lang w:val="fr-CA"/>
        </w:rPr>
        <w:t>, ce qui crée une division sociale et éducative entre l’élève</w:t>
      </w:r>
      <w:r w:rsidR="004F3341" w:rsidRPr="00F429A6">
        <w:rPr>
          <w:rFonts w:ascii="Stag Sans Book" w:hAnsi="Stag Sans Book" w:cs="Arial"/>
          <w:sz w:val="28"/>
          <w:szCs w:val="28"/>
          <w:lang w:val="fr-CA"/>
        </w:rPr>
        <w:t xml:space="preserve"> handicapé</w:t>
      </w:r>
      <w:r w:rsidRPr="00F429A6">
        <w:rPr>
          <w:rFonts w:ascii="Stag Sans Book" w:hAnsi="Stag Sans Book" w:cs="Arial"/>
          <w:sz w:val="28"/>
          <w:szCs w:val="28"/>
          <w:lang w:val="fr-CA"/>
        </w:rPr>
        <w:t xml:space="preserve"> et ses camarades de classe.</w:t>
      </w:r>
    </w:p>
    <w:p w:rsidR="00813704" w:rsidRPr="00F429A6" w:rsidRDefault="00813704" w:rsidP="00F429A6">
      <w:pPr>
        <w:keepNext/>
        <w:rPr>
          <w:rFonts w:ascii="Stag Sans Book" w:hAnsi="Stag Sans Book" w:cs="Arial"/>
          <w:sz w:val="28"/>
          <w:szCs w:val="28"/>
          <w:lang w:val="fr-CA"/>
        </w:rPr>
      </w:pPr>
      <w:r w:rsidRPr="00F429A6">
        <w:rPr>
          <w:rFonts w:ascii="Stag Sans Book" w:hAnsi="Stag Sans Book" w:cs="Arial"/>
          <w:b/>
          <w:sz w:val="28"/>
          <w:szCs w:val="28"/>
          <w:lang w:val="fr-CA"/>
        </w:rPr>
        <w:t>Solutions</w:t>
      </w:r>
      <w:r w:rsidR="00411AB4" w:rsidRPr="00F429A6">
        <w:rPr>
          <w:rFonts w:ascii="Calibri" w:hAnsi="Calibri" w:cs="Calibri"/>
          <w:b/>
          <w:sz w:val="28"/>
          <w:szCs w:val="28"/>
          <w:lang w:val="fr-CA"/>
        </w:rPr>
        <w:t> </w:t>
      </w:r>
      <w:r w:rsidRPr="00F429A6">
        <w:rPr>
          <w:rFonts w:ascii="Stag Sans Book" w:hAnsi="Stag Sans Book" w:cs="Arial"/>
          <w:sz w:val="28"/>
          <w:szCs w:val="28"/>
          <w:lang w:val="fr-CA"/>
        </w:rPr>
        <w:t>:</w:t>
      </w:r>
    </w:p>
    <w:p w:rsidR="00813704" w:rsidRPr="00F429A6" w:rsidRDefault="00A63B06" w:rsidP="00F429A6">
      <w:pPr>
        <w:pStyle w:val="ListParagraph"/>
        <w:numPr>
          <w:ilvl w:val="0"/>
          <w:numId w:val="6"/>
        </w:numPr>
        <w:rPr>
          <w:rFonts w:ascii="Stag Sans Book" w:hAnsi="Stag Sans Book" w:cs="Arial"/>
          <w:sz w:val="28"/>
          <w:szCs w:val="28"/>
          <w:lang w:val="fr-CA"/>
        </w:rPr>
      </w:pPr>
      <w:r w:rsidRPr="00F429A6">
        <w:rPr>
          <w:rFonts w:ascii="Stag Sans Book" w:hAnsi="Stag Sans Book" w:cs="Arial"/>
          <w:sz w:val="28"/>
          <w:szCs w:val="28"/>
          <w:lang w:val="fr-CA"/>
        </w:rPr>
        <w:t>Nous avons besoin d’un système provincial normalisé pour l’achat et le déploiement de la technologie accessible</w:t>
      </w:r>
      <w:r w:rsidRPr="00F429A6">
        <w:rPr>
          <w:rFonts w:ascii="Calibri" w:hAnsi="Calibri" w:cs="Calibri"/>
          <w:sz w:val="28"/>
          <w:szCs w:val="28"/>
          <w:lang w:val="fr-CA"/>
        </w:rPr>
        <w:t> </w:t>
      </w:r>
      <w:r w:rsidR="00813704" w:rsidRPr="00F429A6">
        <w:rPr>
          <w:rFonts w:ascii="Stag Sans Book" w:hAnsi="Stag Sans Book" w:cs="Arial"/>
          <w:sz w:val="28"/>
          <w:szCs w:val="28"/>
          <w:lang w:val="fr-CA"/>
        </w:rPr>
        <w:t xml:space="preserve">– </w:t>
      </w:r>
      <w:r w:rsidRPr="00F429A6">
        <w:rPr>
          <w:rFonts w:ascii="Stag Sans Book" w:hAnsi="Stag Sans Book" w:cs="Arial"/>
          <w:sz w:val="28"/>
          <w:szCs w:val="28"/>
          <w:lang w:val="fr-CA"/>
        </w:rPr>
        <w:t>il ne faudrait pas laisser les conseils scolaires décider de ce qui convient le mieux à l’élève.</w:t>
      </w:r>
    </w:p>
    <w:p w:rsidR="00813704" w:rsidRPr="00F429A6" w:rsidRDefault="004F3341" w:rsidP="00F429A6">
      <w:pPr>
        <w:pStyle w:val="ListParagraph"/>
        <w:numPr>
          <w:ilvl w:val="0"/>
          <w:numId w:val="6"/>
        </w:numPr>
        <w:rPr>
          <w:rFonts w:ascii="Stag Sans Book" w:hAnsi="Stag Sans Book" w:cs="Arial"/>
          <w:sz w:val="28"/>
          <w:szCs w:val="28"/>
          <w:lang w:val="fr-CA"/>
        </w:rPr>
      </w:pPr>
      <w:r w:rsidRPr="00F429A6">
        <w:rPr>
          <w:rFonts w:ascii="Stag Sans Book" w:hAnsi="Stag Sans Book" w:cs="Arial"/>
          <w:sz w:val="28"/>
          <w:szCs w:val="28"/>
          <w:lang w:val="fr-CA"/>
        </w:rPr>
        <w:t>D</w:t>
      </w:r>
      <w:r w:rsidR="00A63B06" w:rsidRPr="00F429A6">
        <w:rPr>
          <w:rFonts w:ascii="Stag Sans Book" w:hAnsi="Stag Sans Book" w:cs="Arial"/>
          <w:sz w:val="28"/>
          <w:szCs w:val="28"/>
          <w:lang w:val="fr-CA"/>
        </w:rPr>
        <w:t>es évaluations de vision fonctionnelle devraient être menées par un spécialiste reconnu</w:t>
      </w:r>
      <w:r w:rsidRPr="00F429A6">
        <w:rPr>
          <w:rFonts w:ascii="Stag Sans Book" w:hAnsi="Stag Sans Book" w:cs="Arial"/>
          <w:sz w:val="28"/>
          <w:szCs w:val="28"/>
          <w:lang w:val="fr-CA"/>
        </w:rPr>
        <w:t>,</w:t>
      </w:r>
      <w:r w:rsidR="00A63B06" w:rsidRPr="00F429A6">
        <w:rPr>
          <w:rFonts w:ascii="Stag Sans Book" w:hAnsi="Stag Sans Book" w:cs="Arial"/>
          <w:sz w:val="28"/>
          <w:szCs w:val="28"/>
          <w:lang w:val="fr-CA"/>
        </w:rPr>
        <w:t xml:space="preserve"> indépendant du conseil scolaire. Selon les recommandations suite à l’évaluation, la technologie devrait être adaptée à l’élève. Elle devrait se fonder sur le besoin, non sur un contrat et sur ce que l’école est prête à offrir à l’élève.</w:t>
      </w:r>
    </w:p>
    <w:p w:rsidR="00813704" w:rsidRPr="00F429A6" w:rsidRDefault="00A63B06" w:rsidP="00F429A6">
      <w:pPr>
        <w:pStyle w:val="ListParagraph"/>
        <w:numPr>
          <w:ilvl w:val="0"/>
          <w:numId w:val="6"/>
        </w:numPr>
        <w:rPr>
          <w:rFonts w:ascii="Stag Sans Book" w:hAnsi="Stag Sans Book" w:cs="Arial"/>
          <w:b/>
          <w:sz w:val="28"/>
          <w:szCs w:val="28"/>
          <w:lang w:val="fr-CA"/>
        </w:rPr>
      </w:pPr>
      <w:r w:rsidRPr="00F429A6">
        <w:rPr>
          <w:rFonts w:ascii="Stag Sans Book" w:hAnsi="Stag Sans Book" w:cs="Arial"/>
          <w:sz w:val="28"/>
          <w:szCs w:val="28"/>
          <w:lang w:val="fr-CA"/>
        </w:rPr>
        <w:t xml:space="preserve">Un système devrait être créé dans le cadre duquel les </w:t>
      </w:r>
      <w:r w:rsidR="00EA74AA" w:rsidRPr="00F429A6">
        <w:rPr>
          <w:rFonts w:ascii="Stag Sans Book" w:hAnsi="Stag Sans Book" w:cs="Arial"/>
          <w:sz w:val="28"/>
          <w:szCs w:val="28"/>
          <w:lang w:val="fr-CA"/>
        </w:rPr>
        <w:t>élève</w:t>
      </w:r>
      <w:r w:rsidRPr="00F429A6">
        <w:rPr>
          <w:rFonts w:ascii="Stag Sans Book" w:hAnsi="Stag Sans Book" w:cs="Arial"/>
          <w:sz w:val="28"/>
          <w:szCs w:val="28"/>
          <w:lang w:val="fr-CA"/>
        </w:rPr>
        <w:t xml:space="preserve">s peuvent apporter leur technologie d’assistance à la maison pour </w:t>
      </w:r>
      <w:r w:rsidR="004F3341" w:rsidRPr="00F429A6">
        <w:rPr>
          <w:rFonts w:ascii="Stag Sans Book" w:hAnsi="Stag Sans Book" w:cs="Arial"/>
          <w:sz w:val="28"/>
          <w:szCs w:val="28"/>
          <w:lang w:val="fr-CA"/>
        </w:rPr>
        <w:t>l’épauler dans ses</w:t>
      </w:r>
      <w:r w:rsidRPr="00F429A6">
        <w:rPr>
          <w:rFonts w:ascii="Stag Sans Book" w:hAnsi="Stag Sans Book" w:cs="Arial"/>
          <w:sz w:val="28"/>
          <w:szCs w:val="28"/>
          <w:lang w:val="fr-CA"/>
        </w:rPr>
        <w:t xml:space="preserve"> études.</w:t>
      </w:r>
    </w:p>
    <w:p w:rsidR="00813704" w:rsidRPr="00F429A6" w:rsidRDefault="00A63B06" w:rsidP="00F429A6">
      <w:pPr>
        <w:pStyle w:val="ListParagraph"/>
        <w:numPr>
          <w:ilvl w:val="0"/>
          <w:numId w:val="6"/>
        </w:numPr>
        <w:rPr>
          <w:rFonts w:ascii="Stag Sans Book" w:hAnsi="Stag Sans Book" w:cs="Arial"/>
          <w:b/>
          <w:sz w:val="28"/>
          <w:szCs w:val="28"/>
          <w:lang w:val="fr-CA"/>
        </w:rPr>
      </w:pPr>
      <w:r w:rsidRPr="00F429A6">
        <w:rPr>
          <w:rFonts w:ascii="Stag Sans Book" w:hAnsi="Stag Sans Book" w:cs="Arial"/>
          <w:sz w:val="28"/>
          <w:szCs w:val="28"/>
          <w:lang w:val="fr-CA"/>
        </w:rPr>
        <w:t xml:space="preserve">Le Ministère devrait considérer un partenariat avec des organisations de personnes aveugles/d’appareils fonctionnels pour permettre à </w:t>
      </w:r>
      <w:r w:rsidRPr="00F429A6">
        <w:rPr>
          <w:rFonts w:ascii="Stag Sans Book" w:hAnsi="Stag Sans Book" w:cs="Arial"/>
          <w:sz w:val="28"/>
          <w:szCs w:val="28"/>
          <w:lang w:val="fr-CA"/>
        </w:rPr>
        <w:lastRenderedPageBreak/>
        <w:t>l’</w:t>
      </w:r>
      <w:r w:rsidR="00EA74AA" w:rsidRPr="00F429A6">
        <w:rPr>
          <w:rFonts w:ascii="Stag Sans Book" w:hAnsi="Stag Sans Book" w:cs="Arial"/>
          <w:sz w:val="28"/>
          <w:szCs w:val="28"/>
          <w:lang w:val="fr-CA"/>
        </w:rPr>
        <w:t>élève</w:t>
      </w:r>
      <w:r w:rsidRPr="00F429A6">
        <w:rPr>
          <w:rFonts w:ascii="Stag Sans Book" w:hAnsi="Stag Sans Book" w:cs="Arial"/>
          <w:sz w:val="28"/>
          <w:szCs w:val="28"/>
          <w:lang w:val="fr-CA"/>
        </w:rPr>
        <w:t xml:space="preserve"> d’emprunter l’équipement</w:t>
      </w:r>
      <w:r w:rsidR="004F3341" w:rsidRPr="00F429A6">
        <w:rPr>
          <w:rFonts w:ascii="Stag Sans Book" w:hAnsi="Stag Sans Book" w:cs="Arial"/>
          <w:sz w:val="28"/>
          <w:szCs w:val="28"/>
          <w:lang w:val="fr-CA"/>
        </w:rPr>
        <w:t xml:space="preserve"> pour l’essayer</w:t>
      </w:r>
      <w:r w:rsidRPr="00F429A6">
        <w:rPr>
          <w:rFonts w:ascii="Stag Sans Book" w:hAnsi="Stag Sans Book" w:cs="Arial"/>
          <w:sz w:val="28"/>
          <w:szCs w:val="28"/>
          <w:lang w:val="fr-CA"/>
        </w:rPr>
        <w:t xml:space="preserve"> avant que le gouvernement/conseil scolaire ne s’engage à l’acheter si les parents et l’élève le choisissent.</w:t>
      </w:r>
    </w:p>
    <w:p w:rsidR="00813704" w:rsidRPr="00F429A6" w:rsidRDefault="00A63B06" w:rsidP="00F429A6">
      <w:pPr>
        <w:rPr>
          <w:rFonts w:ascii="Stag Sans Book" w:hAnsi="Stag Sans Book" w:cs="Arial"/>
          <w:sz w:val="28"/>
          <w:szCs w:val="28"/>
          <w:lang w:val="fr-CA"/>
        </w:rPr>
      </w:pPr>
      <w:r w:rsidRPr="00F429A6">
        <w:rPr>
          <w:rFonts w:ascii="Stag Sans Book" w:hAnsi="Stag Sans Book" w:cs="Arial"/>
          <w:b/>
          <w:sz w:val="28"/>
          <w:szCs w:val="28"/>
          <w:lang w:val="fr-CA"/>
        </w:rPr>
        <w:t>Défi</w:t>
      </w:r>
      <w:r w:rsidRPr="00F429A6">
        <w:rPr>
          <w:rFonts w:ascii="Calibri" w:hAnsi="Calibri" w:cs="Calibri"/>
          <w:b/>
          <w:sz w:val="28"/>
          <w:szCs w:val="28"/>
          <w:lang w:val="fr-CA"/>
        </w:rPr>
        <w:t> </w:t>
      </w:r>
      <w:r w:rsidRPr="00F429A6">
        <w:rPr>
          <w:rFonts w:ascii="Stag Sans Book" w:hAnsi="Stag Sans Book" w:cs="Arial"/>
          <w:sz w:val="28"/>
          <w:szCs w:val="28"/>
          <w:lang w:val="fr-CA"/>
        </w:rPr>
        <w:t xml:space="preserve">: Les enseignants ne comprennent pas toujours </w:t>
      </w:r>
      <w:r w:rsidR="004F3341" w:rsidRPr="00F429A6">
        <w:rPr>
          <w:rFonts w:ascii="Stag Sans Book" w:hAnsi="Stag Sans Book" w:cs="Arial"/>
          <w:sz w:val="28"/>
          <w:szCs w:val="28"/>
          <w:lang w:val="fr-CA"/>
        </w:rPr>
        <w:t>le fonctionnement d’</w:t>
      </w:r>
      <w:r w:rsidRPr="00F429A6">
        <w:rPr>
          <w:rFonts w:ascii="Stag Sans Book" w:hAnsi="Stag Sans Book" w:cs="Arial"/>
          <w:sz w:val="28"/>
          <w:szCs w:val="28"/>
          <w:lang w:val="fr-CA"/>
        </w:rPr>
        <w:t>un dispositif d’assistance ou les besoins d’accessibilité. Par exemple, on a dit à certains élèves qu’ils n’avaient pas la permission d’enregistrer le</w:t>
      </w:r>
      <w:r w:rsidR="004F3341" w:rsidRPr="00F429A6">
        <w:rPr>
          <w:rFonts w:ascii="Stag Sans Book" w:hAnsi="Stag Sans Book" w:cs="Arial"/>
          <w:sz w:val="28"/>
          <w:szCs w:val="28"/>
          <w:lang w:val="fr-CA"/>
        </w:rPr>
        <w:t>s</w:t>
      </w:r>
      <w:r w:rsidRPr="00F429A6">
        <w:rPr>
          <w:rFonts w:ascii="Stag Sans Book" w:hAnsi="Stag Sans Book" w:cs="Arial"/>
          <w:sz w:val="28"/>
          <w:szCs w:val="28"/>
          <w:lang w:val="fr-CA"/>
        </w:rPr>
        <w:t xml:space="preserve"> leçon</w:t>
      </w:r>
      <w:r w:rsidR="004F3341" w:rsidRPr="00F429A6">
        <w:rPr>
          <w:rFonts w:ascii="Stag Sans Book" w:hAnsi="Stag Sans Book" w:cs="Arial"/>
          <w:sz w:val="28"/>
          <w:szCs w:val="28"/>
          <w:lang w:val="fr-CA"/>
        </w:rPr>
        <w:t>s</w:t>
      </w:r>
      <w:r w:rsidRPr="00F429A6">
        <w:rPr>
          <w:rFonts w:ascii="Stag Sans Book" w:hAnsi="Stag Sans Book" w:cs="Arial"/>
          <w:sz w:val="28"/>
          <w:szCs w:val="28"/>
          <w:lang w:val="fr-CA"/>
        </w:rPr>
        <w:t xml:space="preserve"> </w:t>
      </w:r>
      <w:r w:rsidR="004F3341" w:rsidRPr="00F429A6">
        <w:rPr>
          <w:rFonts w:ascii="Stag Sans Book" w:hAnsi="Stag Sans Book" w:cs="Arial"/>
          <w:sz w:val="28"/>
          <w:szCs w:val="28"/>
          <w:lang w:val="fr-CA"/>
        </w:rPr>
        <w:t xml:space="preserve">qui pourraient </w:t>
      </w:r>
      <w:r w:rsidRPr="00F429A6">
        <w:rPr>
          <w:rFonts w:ascii="Stag Sans Book" w:hAnsi="Stag Sans Book" w:cs="Arial"/>
          <w:sz w:val="28"/>
          <w:szCs w:val="28"/>
          <w:lang w:val="fr-CA"/>
        </w:rPr>
        <w:t>les aider à apprendre en raison des règles syndicales des enseignants.</w:t>
      </w:r>
    </w:p>
    <w:p w:rsidR="00813704" w:rsidRPr="00F429A6" w:rsidRDefault="00813704" w:rsidP="00F429A6">
      <w:pPr>
        <w:rPr>
          <w:rFonts w:ascii="Stag Sans Book" w:hAnsi="Stag Sans Book" w:cs="Arial"/>
          <w:sz w:val="28"/>
          <w:szCs w:val="28"/>
          <w:lang w:val="fr-CA"/>
        </w:rPr>
      </w:pPr>
      <w:r w:rsidRPr="00F429A6">
        <w:rPr>
          <w:rFonts w:ascii="Stag Sans Book" w:hAnsi="Stag Sans Book" w:cs="Arial"/>
          <w:b/>
          <w:sz w:val="28"/>
          <w:szCs w:val="28"/>
          <w:lang w:val="fr-CA"/>
        </w:rPr>
        <w:t>Solution</w:t>
      </w:r>
      <w:r w:rsidR="00A63B06" w:rsidRPr="00F429A6">
        <w:rPr>
          <w:rFonts w:ascii="Calibri" w:hAnsi="Calibri" w:cs="Calibri"/>
          <w:b/>
          <w:sz w:val="28"/>
          <w:szCs w:val="28"/>
          <w:lang w:val="fr-CA"/>
        </w:rPr>
        <w:t> </w:t>
      </w:r>
      <w:r w:rsidR="00A63B06" w:rsidRPr="00F429A6">
        <w:rPr>
          <w:rFonts w:ascii="Stag Sans Book" w:hAnsi="Stag Sans Book" w:cs="Arial"/>
          <w:sz w:val="28"/>
          <w:szCs w:val="28"/>
          <w:lang w:val="fr-CA"/>
        </w:rPr>
        <w:t>: Si un élève a un besoin réel d’enregistrer une leçon pour des raisons d’accessibilité, on devrait leur permettre de le faire avec tout le cadre de confidentialité et légal nécessaire en place. Nous avons aussi besoin du perfectionnement professionnel des enseignants pour qu’ils en apprennent davantage au sujet des dispositifs d’assistance</w:t>
      </w:r>
      <w:r w:rsidR="00A63B06" w:rsidRPr="00F429A6">
        <w:rPr>
          <w:rFonts w:ascii="Calibri" w:hAnsi="Calibri" w:cs="Calibri"/>
          <w:sz w:val="28"/>
          <w:szCs w:val="28"/>
          <w:lang w:val="fr-CA"/>
        </w:rPr>
        <w:t> </w:t>
      </w:r>
      <w:r w:rsidRPr="00F429A6">
        <w:rPr>
          <w:rFonts w:ascii="Stag Sans Book" w:hAnsi="Stag Sans Book" w:cs="Arial"/>
          <w:sz w:val="28"/>
          <w:szCs w:val="28"/>
          <w:lang w:val="fr-CA"/>
        </w:rPr>
        <w:t xml:space="preserve">– </w:t>
      </w:r>
      <w:r w:rsidR="00A63B06" w:rsidRPr="00F429A6">
        <w:rPr>
          <w:rFonts w:ascii="Stag Sans Book" w:hAnsi="Stag Sans Book" w:cs="Arial"/>
          <w:sz w:val="28"/>
          <w:szCs w:val="28"/>
          <w:lang w:val="fr-CA"/>
        </w:rPr>
        <w:t xml:space="preserve">actuellement il n’y a pas d’incitatif pour que les enseignants </w:t>
      </w:r>
      <w:r w:rsidR="004F3341" w:rsidRPr="00F429A6">
        <w:rPr>
          <w:rFonts w:ascii="Stag Sans Book" w:hAnsi="Stag Sans Book" w:cs="Arial"/>
          <w:sz w:val="28"/>
          <w:szCs w:val="28"/>
          <w:lang w:val="fr-CA"/>
        </w:rPr>
        <w:t>à le faire.</w:t>
      </w:r>
    </w:p>
    <w:p w:rsidR="00813704" w:rsidRPr="00F429A6" w:rsidRDefault="00A63B06" w:rsidP="00F429A6">
      <w:pPr>
        <w:pStyle w:val="Heading2"/>
        <w:rPr>
          <w:rFonts w:ascii="Stag Sans Book" w:hAnsi="Stag Sans Book" w:cs="Arial"/>
          <w:b/>
          <w:sz w:val="28"/>
          <w:szCs w:val="28"/>
          <w:lang w:val="fr-CA"/>
        </w:rPr>
      </w:pPr>
      <w:r w:rsidRPr="00F429A6">
        <w:rPr>
          <w:rFonts w:ascii="Stag Sans Book" w:hAnsi="Stag Sans Book" w:cs="Arial"/>
          <w:b/>
          <w:color w:val="auto"/>
          <w:sz w:val="28"/>
          <w:szCs w:val="28"/>
          <w:lang w:val="fr-CA"/>
        </w:rPr>
        <w:t>6.</w:t>
      </w:r>
      <w:r w:rsidRPr="00F429A6">
        <w:rPr>
          <w:rFonts w:ascii="Calibri" w:hAnsi="Calibri" w:cs="Calibri"/>
          <w:b/>
          <w:color w:val="auto"/>
          <w:sz w:val="28"/>
          <w:szCs w:val="28"/>
          <w:lang w:val="fr-CA"/>
        </w:rPr>
        <w:t> </w:t>
      </w:r>
      <w:r w:rsidRPr="00F429A6">
        <w:rPr>
          <w:rFonts w:ascii="Stag Sans Book" w:hAnsi="Stag Sans Book" w:cs="Arial"/>
          <w:b/>
          <w:color w:val="auto"/>
          <w:sz w:val="28"/>
          <w:szCs w:val="28"/>
          <w:lang w:val="fr-CA"/>
        </w:rPr>
        <w:t>Cr</w:t>
      </w:r>
      <w:r w:rsidRPr="00F429A6">
        <w:rPr>
          <w:rFonts w:ascii="Stag Sans Book" w:hAnsi="Stag Sans Book" w:cs="Stag Sans Book"/>
          <w:b/>
          <w:color w:val="auto"/>
          <w:sz w:val="28"/>
          <w:szCs w:val="28"/>
          <w:lang w:val="fr-CA"/>
        </w:rPr>
        <w:t>é</w:t>
      </w:r>
      <w:r w:rsidRPr="00F429A6">
        <w:rPr>
          <w:rFonts w:ascii="Stag Sans Book" w:hAnsi="Stag Sans Book" w:cs="Arial"/>
          <w:b/>
          <w:color w:val="auto"/>
          <w:sz w:val="28"/>
          <w:szCs w:val="28"/>
          <w:lang w:val="fr-CA"/>
        </w:rPr>
        <w:t>ation d</w:t>
      </w:r>
      <w:r w:rsidRPr="00F429A6">
        <w:rPr>
          <w:rFonts w:ascii="Stag Sans Book" w:hAnsi="Stag Sans Book" w:cs="Stag Sans Book"/>
          <w:b/>
          <w:color w:val="auto"/>
          <w:sz w:val="28"/>
          <w:szCs w:val="28"/>
          <w:lang w:val="fr-CA"/>
        </w:rPr>
        <w:t>’</w:t>
      </w:r>
      <w:r w:rsidRPr="00F429A6">
        <w:rPr>
          <w:rFonts w:ascii="Stag Sans Book" w:hAnsi="Stag Sans Book" w:cs="Arial"/>
          <w:b/>
          <w:color w:val="auto"/>
          <w:sz w:val="28"/>
          <w:szCs w:val="28"/>
          <w:lang w:val="fr-CA"/>
        </w:rPr>
        <w:t xml:space="preserve">un nouveau </w:t>
      </w:r>
      <w:hyperlink r:id="rId17" w:history="1">
        <w:r w:rsidRPr="00F429A6">
          <w:rPr>
            <w:rStyle w:val="Hyperlink"/>
            <w:rFonts w:ascii="Stag Sans Book" w:hAnsi="Stag Sans Book" w:cs="Arial"/>
            <w:b/>
            <w:sz w:val="28"/>
            <w:szCs w:val="28"/>
            <w:lang w:val="fr-CA"/>
          </w:rPr>
          <w:t xml:space="preserve">Programme d’éducation </w:t>
        </w:r>
        <w:r w:rsidR="004F3341" w:rsidRPr="00F429A6">
          <w:rPr>
            <w:rStyle w:val="Hyperlink"/>
            <w:rFonts w:ascii="Stag Sans Book" w:hAnsi="Stag Sans Book" w:cs="Arial"/>
            <w:b/>
            <w:sz w:val="28"/>
            <w:szCs w:val="28"/>
            <w:lang w:val="fr-CA"/>
          </w:rPr>
          <w:t>physique et</w:t>
        </w:r>
        <w:r w:rsidRPr="00F429A6">
          <w:rPr>
            <w:rStyle w:val="Hyperlink"/>
            <w:rFonts w:ascii="Stag Sans Book" w:hAnsi="Stag Sans Book" w:cs="Arial"/>
            <w:b/>
            <w:sz w:val="28"/>
            <w:szCs w:val="28"/>
            <w:lang w:val="fr-CA"/>
          </w:rPr>
          <w:t xml:space="preserve"> santé approprié à l’âge</w:t>
        </w:r>
      </w:hyperlink>
      <w:r w:rsidR="00813704" w:rsidRPr="00F429A6">
        <w:rPr>
          <w:rFonts w:ascii="Stag Sans Book" w:hAnsi="Stag Sans Book" w:cs="Arial"/>
          <w:b/>
          <w:sz w:val="28"/>
          <w:szCs w:val="28"/>
          <w:lang w:val="fr-CA"/>
        </w:rPr>
        <w:t xml:space="preserve"> </w:t>
      </w:r>
      <w:r w:rsidRPr="00F429A6">
        <w:rPr>
          <w:rFonts w:ascii="Stag Sans Book" w:hAnsi="Stag Sans Book" w:cs="Arial"/>
          <w:b/>
          <w:color w:val="auto"/>
          <w:sz w:val="28"/>
          <w:szCs w:val="28"/>
          <w:lang w:val="fr-CA"/>
        </w:rPr>
        <w:t>qui englobe des sujets comme la santé mentale, l’éducation en santé sexuelle et la légalisation du cannabis</w:t>
      </w:r>
    </w:p>
    <w:p w:rsidR="00813704" w:rsidRPr="00F429A6" w:rsidRDefault="00813704" w:rsidP="00F429A6">
      <w:pPr>
        <w:spacing w:after="0"/>
        <w:rPr>
          <w:rFonts w:ascii="Stag Sans Book" w:hAnsi="Stag Sans Book" w:cs="Arial"/>
          <w:sz w:val="28"/>
          <w:szCs w:val="28"/>
          <w:lang w:val="fr-CA"/>
        </w:rPr>
      </w:pPr>
    </w:p>
    <w:p w:rsidR="00813704" w:rsidRPr="00F429A6" w:rsidRDefault="00A63B06" w:rsidP="00F429A6">
      <w:pPr>
        <w:spacing w:after="0"/>
        <w:rPr>
          <w:rFonts w:ascii="Stag Sans Book" w:hAnsi="Stag Sans Book" w:cs="Arial"/>
          <w:b/>
          <w:sz w:val="28"/>
          <w:szCs w:val="28"/>
          <w:lang w:val="fr-CA"/>
        </w:rPr>
      </w:pPr>
      <w:r w:rsidRPr="00F429A6">
        <w:rPr>
          <w:rFonts w:ascii="Stag Sans Book" w:hAnsi="Stag Sans Book" w:cs="Arial"/>
          <w:b/>
          <w:sz w:val="28"/>
          <w:szCs w:val="28"/>
          <w:lang w:val="fr-CA"/>
        </w:rPr>
        <w:t>«</w:t>
      </w:r>
      <w:r w:rsidRPr="00F429A6">
        <w:rPr>
          <w:rFonts w:ascii="Calibri" w:hAnsi="Calibri" w:cs="Calibri"/>
          <w:b/>
          <w:sz w:val="28"/>
          <w:szCs w:val="28"/>
          <w:lang w:val="fr-CA"/>
        </w:rPr>
        <w:t> </w:t>
      </w:r>
      <w:r w:rsidRPr="00F429A6">
        <w:rPr>
          <w:rFonts w:ascii="Stag Sans Book" w:hAnsi="Stag Sans Book" w:cs="Arial"/>
          <w:b/>
          <w:sz w:val="28"/>
          <w:szCs w:val="28"/>
          <w:lang w:val="fr-CA"/>
        </w:rPr>
        <w:t>Les jeunes ayant une perte de vision sont souvent exclus de l’éducation physique puisqu’elle est perçue comme étant trop risquée. Cela peut aussi faire en sorte qu</w:t>
      </w:r>
      <w:r w:rsidR="00DF68BA" w:rsidRPr="00F429A6">
        <w:rPr>
          <w:rFonts w:ascii="Stag Sans Book" w:hAnsi="Stag Sans Book" w:cs="Arial"/>
          <w:b/>
          <w:sz w:val="28"/>
          <w:szCs w:val="28"/>
          <w:lang w:val="fr-CA"/>
        </w:rPr>
        <w:t xml:space="preserve">e l’élève est absent </w:t>
      </w:r>
      <w:r w:rsidRPr="00F429A6">
        <w:rPr>
          <w:rFonts w:ascii="Stag Sans Book" w:hAnsi="Stag Sans Book" w:cs="Arial"/>
          <w:b/>
          <w:sz w:val="28"/>
          <w:szCs w:val="28"/>
          <w:lang w:val="fr-CA"/>
        </w:rPr>
        <w:t xml:space="preserve">des classes portant sur la santé, qui sont habituellement regroupées avec </w:t>
      </w:r>
      <w:r w:rsidR="00DF68BA" w:rsidRPr="00F429A6">
        <w:rPr>
          <w:rFonts w:ascii="Stag Sans Book" w:hAnsi="Stag Sans Book" w:cs="Arial"/>
          <w:b/>
          <w:sz w:val="28"/>
          <w:szCs w:val="28"/>
          <w:lang w:val="fr-CA"/>
        </w:rPr>
        <w:t>les classes d</w:t>
      </w:r>
      <w:r w:rsidRPr="00F429A6">
        <w:rPr>
          <w:rFonts w:ascii="Stag Sans Book" w:hAnsi="Stag Sans Book" w:cs="Arial"/>
          <w:b/>
          <w:sz w:val="28"/>
          <w:szCs w:val="28"/>
          <w:lang w:val="fr-CA"/>
        </w:rPr>
        <w:t xml:space="preserve">’éducation physique. Ainsi ces jeunes ne reçoivent pas </w:t>
      </w:r>
      <w:r w:rsidR="002C527F" w:rsidRPr="00F429A6">
        <w:rPr>
          <w:rFonts w:ascii="Stag Sans Book" w:hAnsi="Stag Sans Book" w:cs="Arial"/>
          <w:b/>
          <w:sz w:val="28"/>
          <w:szCs w:val="28"/>
          <w:lang w:val="fr-CA"/>
        </w:rPr>
        <w:t>d’éducation sexuelle, non plus que sur l’alimentation saine</w:t>
      </w:r>
      <w:r w:rsidR="00DF68BA" w:rsidRPr="00F429A6">
        <w:rPr>
          <w:rFonts w:ascii="Stag Sans Book" w:hAnsi="Stag Sans Book" w:cs="Arial"/>
          <w:b/>
          <w:sz w:val="28"/>
          <w:szCs w:val="28"/>
          <w:lang w:val="fr-CA"/>
        </w:rPr>
        <w:t xml:space="preserve">, non plus </w:t>
      </w:r>
      <w:r w:rsidR="002C527F" w:rsidRPr="00F429A6">
        <w:rPr>
          <w:rFonts w:ascii="Stag Sans Book" w:hAnsi="Stag Sans Book" w:cs="Arial"/>
          <w:b/>
          <w:sz w:val="28"/>
          <w:szCs w:val="28"/>
          <w:lang w:val="fr-CA"/>
        </w:rPr>
        <w:t xml:space="preserve"> </w:t>
      </w:r>
      <w:r w:rsidR="00DF68BA" w:rsidRPr="00F429A6">
        <w:rPr>
          <w:rFonts w:ascii="Stag Sans Book" w:hAnsi="Stag Sans Book" w:cs="Arial"/>
          <w:b/>
          <w:sz w:val="28"/>
          <w:szCs w:val="28"/>
          <w:lang w:val="fr-CA"/>
        </w:rPr>
        <w:t>que l’</w:t>
      </w:r>
      <w:r w:rsidR="002C527F" w:rsidRPr="00F429A6">
        <w:rPr>
          <w:rFonts w:ascii="Stag Sans Book" w:hAnsi="Stag Sans Book" w:cs="Arial"/>
          <w:b/>
          <w:sz w:val="28"/>
          <w:szCs w:val="28"/>
          <w:lang w:val="fr-CA"/>
        </w:rPr>
        <w:t>information sur les risques posés par la consommation d</w:t>
      </w:r>
      <w:r w:rsidR="00DF68BA" w:rsidRPr="00F429A6">
        <w:rPr>
          <w:rFonts w:ascii="Stag Sans Book" w:hAnsi="Stag Sans Book" w:cs="Arial"/>
          <w:b/>
          <w:sz w:val="28"/>
          <w:szCs w:val="28"/>
          <w:lang w:val="fr-CA"/>
        </w:rPr>
        <w:t>e l</w:t>
      </w:r>
      <w:r w:rsidR="002C527F" w:rsidRPr="00F429A6">
        <w:rPr>
          <w:rFonts w:ascii="Stag Sans Book" w:hAnsi="Stag Sans Book" w:cs="Arial"/>
          <w:b/>
          <w:sz w:val="28"/>
          <w:szCs w:val="28"/>
          <w:lang w:val="fr-CA"/>
        </w:rPr>
        <w:t>’alcool et de</w:t>
      </w:r>
      <w:r w:rsidR="00DF68BA" w:rsidRPr="00F429A6">
        <w:rPr>
          <w:rFonts w:ascii="Stag Sans Book" w:hAnsi="Stag Sans Book" w:cs="Arial"/>
          <w:b/>
          <w:sz w:val="28"/>
          <w:szCs w:val="28"/>
          <w:lang w:val="fr-CA"/>
        </w:rPr>
        <w:t>s</w:t>
      </w:r>
      <w:r w:rsidR="002C527F" w:rsidRPr="00F429A6">
        <w:rPr>
          <w:rFonts w:ascii="Stag Sans Book" w:hAnsi="Stag Sans Book" w:cs="Arial"/>
          <w:b/>
          <w:sz w:val="28"/>
          <w:szCs w:val="28"/>
          <w:lang w:val="fr-CA"/>
        </w:rPr>
        <w:t xml:space="preserve"> drogues.</w:t>
      </w:r>
      <w:r w:rsidR="002C527F" w:rsidRPr="00F429A6">
        <w:rPr>
          <w:rFonts w:ascii="Calibri" w:hAnsi="Calibri" w:cs="Calibri"/>
          <w:b/>
          <w:sz w:val="28"/>
          <w:szCs w:val="28"/>
          <w:lang w:val="fr-CA"/>
        </w:rPr>
        <w:t> </w:t>
      </w:r>
      <w:r w:rsidR="002C527F" w:rsidRPr="00F429A6">
        <w:rPr>
          <w:rFonts w:ascii="Stag Sans Book" w:hAnsi="Stag Sans Book" w:cs="Stag Sans Book"/>
          <w:b/>
          <w:sz w:val="28"/>
          <w:szCs w:val="28"/>
          <w:lang w:val="fr-CA"/>
        </w:rPr>
        <w:t>»</w:t>
      </w:r>
    </w:p>
    <w:p w:rsidR="00813704" w:rsidRPr="00F429A6" w:rsidRDefault="00813704" w:rsidP="00F429A6">
      <w:pPr>
        <w:contextualSpacing/>
        <w:rPr>
          <w:rFonts w:ascii="Stag Sans Book" w:hAnsi="Stag Sans Book" w:cs="Arial"/>
          <w:sz w:val="28"/>
          <w:szCs w:val="28"/>
          <w:lang w:val="fr-CA"/>
        </w:rPr>
      </w:pPr>
      <w:r w:rsidRPr="00F429A6">
        <w:rPr>
          <w:rFonts w:ascii="Stag Sans Book" w:hAnsi="Stag Sans Book" w:cs="Arial"/>
          <w:b/>
          <w:sz w:val="28"/>
          <w:szCs w:val="28"/>
          <w:lang w:val="fr-CA"/>
        </w:rPr>
        <w:t>Statisti</w:t>
      </w:r>
      <w:r w:rsidR="002C527F" w:rsidRPr="00F429A6">
        <w:rPr>
          <w:rFonts w:ascii="Stag Sans Book" w:hAnsi="Stag Sans Book" w:cs="Arial"/>
          <w:b/>
          <w:sz w:val="28"/>
          <w:szCs w:val="28"/>
          <w:lang w:val="fr-CA"/>
        </w:rPr>
        <w:t>ques</w:t>
      </w:r>
      <w:r w:rsidR="002C527F" w:rsidRPr="00F429A6">
        <w:rPr>
          <w:rFonts w:ascii="Calibri" w:hAnsi="Calibri" w:cs="Calibri"/>
          <w:b/>
          <w:sz w:val="28"/>
          <w:szCs w:val="28"/>
          <w:lang w:val="fr-CA"/>
        </w:rPr>
        <w:t> </w:t>
      </w:r>
      <w:r w:rsidR="002C527F" w:rsidRPr="00F429A6">
        <w:rPr>
          <w:rFonts w:ascii="Stag Sans Book" w:hAnsi="Stag Sans Book" w:cs="Arial"/>
          <w:sz w:val="28"/>
          <w:szCs w:val="28"/>
          <w:lang w:val="fr-CA"/>
        </w:rPr>
        <w:t>: La recherche révèle que les personnes ayant une perte de vision sont moins actives physiquement que leurs camarades de classe voyants, y compris leurs camarades ayant d’autres handicaps.</w:t>
      </w:r>
    </w:p>
    <w:p w:rsidR="00813704" w:rsidRPr="00F429A6" w:rsidRDefault="00813704" w:rsidP="00F429A6">
      <w:pPr>
        <w:pStyle w:val="ListParagraph"/>
        <w:numPr>
          <w:ilvl w:val="0"/>
          <w:numId w:val="10"/>
        </w:numPr>
        <w:rPr>
          <w:rFonts w:ascii="Stag Sans Book" w:hAnsi="Stag Sans Book" w:cs="Arial"/>
          <w:sz w:val="28"/>
          <w:szCs w:val="28"/>
          <w:lang w:val="fr-CA"/>
        </w:rPr>
      </w:pPr>
      <w:r w:rsidRPr="00F429A6">
        <w:rPr>
          <w:rFonts w:ascii="Stag Sans Book" w:hAnsi="Stag Sans Book" w:cs="Arial"/>
          <w:sz w:val="28"/>
          <w:szCs w:val="28"/>
          <w:lang w:val="fr-CA"/>
        </w:rPr>
        <w:t>77</w:t>
      </w:r>
      <w:r w:rsidR="002C527F" w:rsidRPr="00F429A6">
        <w:rPr>
          <w:rFonts w:ascii="Calibri" w:hAnsi="Calibri" w:cs="Calibri"/>
          <w:sz w:val="28"/>
          <w:szCs w:val="28"/>
          <w:lang w:val="fr-CA"/>
        </w:rPr>
        <w:t> </w:t>
      </w:r>
      <w:r w:rsidR="002C527F" w:rsidRPr="00F429A6">
        <w:rPr>
          <w:rFonts w:ascii="Stag Sans Book" w:hAnsi="Stag Sans Book" w:cs="Arial"/>
          <w:sz w:val="28"/>
          <w:szCs w:val="28"/>
          <w:lang w:val="fr-CA"/>
        </w:rPr>
        <w:t>% des enfants ayant une perte de vision ne sont pas membres de clubs.</w:t>
      </w:r>
    </w:p>
    <w:p w:rsidR="00813704" w:rsidRPr="00F429A6" w:rsidRDefault="00813704" w:rsidP="00F429A6">
      <w:pPr>
        <w:pStyle w:val="ListParagraph"/>
        <w:numPr>
          <w:ilvl w:val="0"/>
          <w:numId w:val="10"/>
        </w:numPr>
        <w:rPr>
          <w:rFonts w:ascii="Stag Sans Book" w:hAnsi="Stag Sans Book" w:cs="Arial"/>
          <w:sz w:val="28"/>
          <w:szCs w:val="28"/>
          <w:lang w:val="fr-CA"/>
        </w:rPr>
      </w:pPr>
      <w:r w:rsidRPr="00F429A6">
        <w:rPr>
          <w:rFonts w:ascii="Stag Sans Book" w:hAnsi="Stag Sans Book" w:cs="Arial"/>
          <w:sz w:val="28"/>
          <w:szCs w:val="28"/>
          <w:lang w:val="fr-CA"/>
        </w:rPr>
        <w:t>74</w:t>
      </w:r>
      <w:r w:rsidR="002C527F" w:rsidRPr="00F429A6">
        <w:rPr>
          <w:rFonts w:ascii="Calibri" w:hAnsi="Calibri" w:cs="Calibri"/>
          <w:sz w:val="28"/>
          <w:szCs w:val="28"/>
          <w:lang w:val="fr-CA"/>
        </w:rPr>
        <w:t> </w:t>
      </w:r>
      <w:r w:rsidR="002C527F" w:rsidRPr="00F429A6">
        <w:rPr>
          <w:rFonts w:ascii="Stag Sans Book" w:hAnsi="Stag Sans Book" w:cs="Arial"/>
          <w:sz w:val="28"/>
          <w:szCs w:val="28"/>
          <w:lang w:val="fr-CA"/>
        </w:rPr>
        <w:t>% des enfants ayant une perte de vision ne s’adonnent pas à des sports.</w:t>
      </w:r>
    </w:p>
    <w:p w:rsidR="00813704" w:rsidRPr="00F429A6" w:rsidRDefault="002C527F" w:rsidP="00F429A6">
      <w:pPr>
        <w:pStyle w:val="ListParagraph"/>
        <w:numPr>
          <w:ilvl w:val="0"/>
          <w:numId w:val="10"/>
        </w:numPr>
        <w:rPr>
          <w:rFonts w:ascii="Stag Sans Book" w:hAnsi="Stag Sans Book" w:cs="Arial"/>
          <w:sz w:val="28"/>
          <w:szCs w:val="28"/>
          <w:lang w:val="fr-CA" w:eastAsia="zh-CN"/>
        </w:rPr>
      </w:pPr>
      <w:r w:rsidRPr="00F429A6">
        <w:rPr>
          <w:rFonts w:ascii="Stag Sans Book" w:hAnsi="Stag Sans Book" w:cs="Arial"/>
          <w:sz w:val="28"/>
          <w:szCs w:val="28"/>
          <w:lang w:val="fr-CA"/>
        </w:rPr>
        <w:lastRenderedPageBreak/>
        <w:t>Les jeunes qui participent à des activités parascolaires ont tendance à obtenir de meilleurs résultats scolaires, ce qui augmente leurs chances de trouver de l’emploi et de devenir financièrement autonomes.</w:t>
      </w:r>
    </w:p>
    <w:p w:rsidR="00813704" w:rsidRPr="00F429A6" w:rsidRDefault="002C527F" w:rsidP="00F429A6">
      <w:pPr>
        <w:pStyle w:val="ListParagraph"/>
        <w:numPr>
          <w:ilvl w:val="0"/>
          <w:numId w:val="10"/>
        </w:numPr>
        <w:rPr>
          <w:rFonts w:ascii="Stag Sans Book" w:hAnsi="Stag Sans Book" w:cs="Arial"/>
          <w:sz w:val="28"/>
          <w:szCs w:val="28"/>
          <w:lang w:val="fr-CA" w:eastAsia="zh-CN"/>
        </w:rPr>
      </w:pPr>
      <w:r w:rsidRPr="00F429A6">
        <w:rPr>
          <w:rFonts w:ascii="Stag Sans Book" w:hAnsi="Stag Sans Book" w:cs="Arial"/>
          <w:sz w:val="28"/>
          <w:szCs w:val="28"/>
          <w:lang w:val="fr-CA" w:eastAsia="zh-CN"/>
        </w:rPr>
        <w:t>Les personnes ayant une perte de vision qui participent à des activités d’engagement communautaire axées sur l’équipe (p.</w:t>
      </w:r>
      <w:r w:rsidRPr="00F429A6">
        <w:rPr>
          <w:rFonts w:ascii="Calibri" w:hAnsi="Calibri" w:cs="Calibri"/>
          <w:sz w:val="28"/>
          <w:szCs w:val="28"/>
          <w:lang w:val="fr-CA" w:eastAsia="zh-CN"/>
        </w:rPr>
        <w:t> </w:t>
      </w:r>
      <w:r w:rsidRPr="00F429A6">
        <w:rPr>
          <w:rFonts w:ascii="Stag Sans Book" w:hAnsi="Stag Sans Book" w:cs="Arial"/>
          <w:sz w:val="28"/>
          <w:szCs w:val="28"/>
          <w:lang w:val="fr-CA" w:eastAsia="zh-CN"/>
        </w:rPr>
        <w:t xml:space="preserve">ex., les </w:t>
      </w:r>
      <w:r w:rsidRPr="00F429A6">
        <w:rPr>
          <w:rFonts w:ascii="Stag Sans Book" w:hAnsi="Stag Sans Book" w:cs="Stag Sans Book"/>
          <w:sz w:val="28"/>
          <w:szCs w:val="28"/>
          <w:lang w:val="fr-CA" w:eastAsia="zh-CN"/>
        </w:rPr>
        <w:t>é</w:t>
      </w:r>
      <w:r w:rsidRPr="00F429A6">
        <w:rPr>
          <w:rFonts w:ascii="Stag Sans Book" w:hAnsi="Stag Sans Book" w:cs="Arial"/>
          <w:sz w:val="28"/>
          <w:szCs w:val="28"/>
          <w:lang w:val="fr-CA" w:eastAsia="zh-CN"/>
        </w:rPr>
        <w:t>quipes sportives) sont 2,5</w:t>
      </w:r>
      <w:r w:rsidRPr="00F429A6">
        <w:rPr>
          <w:rFonts w:ascii="Calibri" w:hAnsi="Calibri" w:cs="Calibri"/>
          <w:sz w:val="28"/>
          <w:szCs w:val="28"/>
          <w:lang w:val="fr-CA" w:eastAsia="zh-CN"/>
        </w:rPr>
        <w:t> </w:t>
      </w:r>
      <w:r w:rsidRPr="00F429A6">
        <w:rPr>
          <w:rFonts w:ascii="Stag Sans Book" w:hAnsi="Stag Sans Book" w:cs="Arial"/>
          <w:sz w:val="28"/>
          <w:szCs w:val="28"/>
          <w:lang w:val="fr-CA" w:eastAsia="zh-CN"/>
        </w:rPr>
        <w:t>fois plus susceptibles de d</w:t>
      </w:r>
      <w:r w:rsidRPr="00F429A6">
        <w:rPr>
          <w:rFonts w:ascii="Stag Sans Book" w:hAnsi="Stag Sans Book" w:cs="Stag Sans Book"/>
          <w:sz w:val="28"/>
          <w:szCs w:val="28"/>
          <w:lang w:val="fr-CA" w:eastAsia="zh-CN"/>
        </w:rPr>
        <w:t>é</w:t>
      </w:r>
      <w:r w:rsidRPr="00F429A6">
        <w:rPr>
          <w:rFonts w:ascii="Stag Sans Book" w:hAnsi="Stag Sans Book" w:cs="Arial"/>
          <w:sz w:val="28"/>
          <w:szCs w:val="28"/>
          <w:lang w:val="fr-CA" w:eastAsia="zh-CN"/>
        </w:rPr>
        <w:t xml:space="preserve">crocher un emploi </w:t>
      </w:r>
      <w:r w:rsidRPr="00F429A6">
        <w:rPr>
          <w:rFonts w:ascii="Stag Sans Book" w:hAnsi="Stag Sans Book" w:cs="Stag Sans Book"/>
          <w:sz w:val="28"/>
          <w:szCs w:val="28"/>
          <w:lang w:val="fr-CA" w:eastAsia="zh-CN"/>
        </w:rPr>
        <w:t>à</w:t>
      </w:r>
      <w:r w:rsidRPr="00F429A6">
        <w:rPr>
          <w:rFonts w:ascii="Stag Sans Book" w:hAnsi="Stag Sans Book" w:cs="Arial"/>
          <w:sz w:val="28"/>
          <w:szCs w:val="28"/>
          <w:lang w:val="fr-CA" w:eastAsia="zh-CN"/>
        </w:rPr>
        <w:t xml:space="preserve"> plein temps.</w:t>
      </w:r>
    </w:p>
    <w:p w:rsidR="00813704" w:rsidRPr="00F429A6" w:rsidRDefault="00813704" w:rsidP="00F429A6">
      <w:pPr>
        <w:contextualSpacing/>
        <w:rPr>
          <w:rFonts w:ascii="Stag Sans Book" w:hAnsi="Stag Sans Book" w:cs="Arial"/>
          <w:sz w:val="28"/>
          <w:szCs w:val="28"/>
          <w:lang w:val="fr-CA" w:eastAsia="zh-CN"/>
        </w:rPr>
      </w:pPr>
    </w:p>
    <w:p w:rsidR="00813704" w:rsidRPr="00F429A6" w:rsidRDefault="002C527F" w:rsidP="00F429A6">
      <w:pPr>
        <w:rPr>
          <w:rFonts w:ascii="Stag Sans Book" w:hAnsi="Stag Sans Book" w:cs="Arial"/>
          <w:sz w:val="28"/>
          <w:szCs w:val="28"/>
          <w:lang w:val="fr-CA"/>
        </w:rPr>
      </w:pPr>
      <w:r w:rsidRPr="00F429A6">
        <w:rPr>
          <w:rFonts w:ascii="Stag Sans Book" w:hAnsi="Stag Sans Book" w:cs="Arial"/>
          <w:b/>
          <w:sz w:val="28"/>
          <w:szCs w:val="28"/>
          <w:lang w:val="fr-CA"/>
        </w:rPr>
        <w:t>Défi</w:t>
      </w:r>
      <w:r w:rsidRPr="00F429A6">
        <w:rPr>
          <w:rFonts w:ascii="Calibri" w:hAnsi="Calibri" w:cs="Calibri"/>
          <w:b/>
          <w:sz w:val="28"/>
          <w:szCs w:val="28"/>
          <w:lang w:val="fr-CA"/>
        </w:rPr>
        <w:t> </w:t>
      </w:r>
      <w:r w:rsidRPr="00F429A6">
        <w:rPr>
          <w:rFonts w:ascii="Stag Sans Book" w:hAnsi="Stag Sans Book" w:cs="Arial"/>
          <w:sz w:val="28"/>
          <w:szCs w:val="28"/>
          <w:lang w:val="fr-CA"/>
        </w:rPr>
        <w:t>: Les enseignants ne savent pas comment rendre les activités accessibles. Souvent, le professeur d’éducation physique enseigne aussi d’autres sujets.</w:t>
      </w:r>
    </w:p>
    <w:p w:rsidR="00813704" w:rsidRPr="00F429A6" w:rsidRDefault="002C527F" w:rsidP="00F429A6">
      <w:pPr>
        <w:rPr>
          <w:rFonts w:ascii="Stag Sans Book" w:hAnsi="Stag Sans Book" w:cs="Arial"/>
          <w:sz w:val="28"/>
          <w:szCs w:val="28"/>
          <w:lang w:val="fr-CA"/>
        </w:rPr>
      </w:pPr>
      <w:r w:rsidRPr="00F429A6">
        <w:rPr>
          <w:rFonts w:ascii="Stag Sans Book" w:hAnsi="Stag Sans Book" w:cs="Arial"/>
          <w:b/>
          <w:sz w:val="28"/>
          <w:szCs w:val="28"/>
          <w:lang w:val="fr-CA"/>
        </w:rPr>
        <w:t>Défi</w:t>
      </w:r>
      <w:r w:rsidRPr="00F429A6">
        <w:rPr>
          <w:rFonts w:ascii="Calibri" w:hAnsi="Calibri" w:cs="Calibri"/>
          <w:b/>
          <w:sz w:val="28"/>
          <w:szCs w:val="28"/>
          <w:lang w:val="fr-CA"/>
        </w:rPr>
        <w:t> </w:t>
      </w:r>
      <w:r w:rsidRPr="00F429A6">
        <w:rPr>
          <w:rFonts w:ascii="Stag Sans Book" w:hAnsi="Stag Sans Book" w:cs="Arial"/>
          <w:sz w:val="28"/>
          <w:szCs w:val="28"/>
          <w:lang w:val="fr-CA"/>
        </w:rPr>
        <w:t>: Souvent, nombreux obstacles</w:t>
      </w:r>
      <w:r w:rsidR="00DF68BA" w:rsidRPr="00F429A6">
        <w:rPr>
          <w:rFonts w:ascii="Stag Sans Book" w:hAnsi="Stag Sans Book" w:cs="Arial"/>
          <w:sz w:val="28"/>
          <w:szCs w:val="28"/>
          <w:lang w:val="fr-CA"/>
        </w:rPr>
        <w:t xml:space="preserve"> se dressent devant</w:t>
      </w:r>
      <w:r w:rsidRPr="00F429A6">
        <w:rPr>
          <w:rFonts w:ascii="Stag Sans Book" w:hAnsi="Stag Sans Book" w:cs="Arial"/>
          <w:sz w:val="28"/>
          <w:szCs w:val="28"/>
          <w:lang w:val="fr-CA"/>
        </w:rPr>
        <w:t xml:space="preserve"> la participation des élèves ayant une perte de vision dans les sports à l’école. En raison de préjugés sociaux, on n’accorde qu’une faible priorité aux élèves ayant une perte de vision</w:t>
      </w:r>
      <w:r w:rsidRPr="00F429A6">
        <w:rPr>
          <w:rFonts w:ascii="Calibri" w:hAnsi="Calibri" w:cs="Calibri"/>
          <w:sz w:val="28"/>
          <w:szCs w:val="28"/>
          <w:lang w:val="fr-CA"/>
        </w:rPr>
        <w:t> </w:t>
      </w:r>
      <w:r w:rsidR="00813704" w:rsidRPr="00F429A6">
        <w:rPr>
          <w:rFonts w:ascii="Stag Sans Book" w:hAnsi="Stag Sans Book" w:cs="Arial"/>
          <w:sz w:val="28"/>
          <w:szCs w:val="28"/>
          <w:lang w:val="fr-CA"/>
        </w:rPr>
        <w:t xml:space="preserve">– </w:t>
      </w:r>
      <w:r w:rsidRPr="00F429A6">
        <w:rPr>
          <w:rFonts w:ascii="Stag Sans Book" w:hAnsi="Stag Sans Book" w:cs="Arial"/>
          <w:sz w:val="28"/>
          <w:szCs w:val="28"/>
          <w:lang w:val="fr-CA"/>
        </w:rPr>
        <w:t xml:space="preserve">les élèves sont souvent </w:t>
      </w:r>
      <w:r w:rsidR="00DF68BA" w:rsidRPr="00F429A6">
        <w:rPr>
          <w:rFonts w:ascii="Stag Sans Book" w:hAnsi="Stag Sans Book" w:cs="Arial"/>
          <w:sz w:val="28"/>
          <w:szCs w:val="28"/>
          <w:lang w:val="fr-CA"/>
        </w:rPr>
        <w:t xml:space="preserve">exclus </w:t>
      </w:r>
      <w:r w:rsidRPr="00F429A6">
        <w:rPr>
          <w:rFonts w:ascii="Stag Sans Book" w:hAnsi="Stag Sans Book" w:cs="Arial"/>
          <w:sz w:val="28"/>
          <w:szCs w:val="28"/>
          <w:lang w:val="fr-CA"/>
        </w:rPr>
        <w:t xml:space="preserve">des activités d’éducation physique pour qu’ils se rattrapent dans d’autres </w:t>
      </w:r>
      <w:r w:rsidR="00DF68BA" w:rsidRPr="00F429A6">
        <w:rPr>
          <w:rFonts w:ascii="Stag Sans Book" w:hAnsi="Stag Sans Book" w:cs="Arial"/>
          <w:sz w:val="28"/>
          <w:szCs w:val="28"/>
          <w:lang w:val="fr-CA"/>
        </w:rPr>
        <w:t>matières</w:t>
      </w:r>
      <w:r w:rsidRPr="00F429A6">
        <w:rPr>
          <w:rFonts w:ascii="Stag Sans Book" w:hAnsi="Stag Sans Book" w:cs="Arial"/>
          <w:sz w:val="28"/>
          <w:szCs w:val="28"/>
          <w:lang w:val="fr-CA"/>
        </w:rPr>
        <w:t xml:space="preserve">. Certains enseignants et certaines écoles s’inquiètent que les élèves aveugles ou atteints de cécité partielle posent un problème de responsabilité </w:t>
      </w:r>
      <w:r w:rsidR="00DF68BA" w:rsidRPr="00F429A6">
        <w:rPr>
          <w:rFonts w:ascii="Stag Sans Book" w:hAnsi="Stag Sans Book" w:cs="Arial"/>
          <w:sz w:val="28"/>
          <w:szCs w:val="28"/>
          <w:lang w:val="fr-CA"/>
        </w:rPr>
        <w:t>en raison du risque de blessure</w:t>
      </w:r>
      <w:r w:rsidRPr="00F429A6">
        <w:rPr>
          <w:rFonts w:ascii="Stag Sans Book" w:hAnsi="Stag Sans Book" w:cs="Arial"/>
          <w:sz w:val="28"/>
          <w:szCs w:val="28"/>
          <w:lang w:val="fr-CA"/>
        </w:rPr>
        <w:t>.</w:t>
      </w:r>
    </w:p>
    <w:p w:rsidR="00813704" w:rsidRPr="00F429A6" w:rsidRDefault="00813704" w:rsidP="00F429A6">
      <w:pPr>
        <w:keepNext/>
        <w:rPr>
          <w:rFonts w:ascii="Stag Sans Book" w:hAnsi="Stag Sans Book" w:cs="Arial"/>
          <w:sz w:val="28"/>
          <w:szCs w:val="28"/>
          <w:lang w:val="fr-CA"/>
        </w:rPr>
      </w:pPr>
      <w:r w:rsidRPr="00F429A6">
        <w:rPr>
          <w:rFonts w:ascii="Stag Sans Book" w:hAnsi="Stag Sans Book" w:cs="Arial"/>
          <w:b/>
          <w:sz w:val="28"/>
          <w:szCs w:val="28"/>
          <w:lang w:val="fr-CA"/>
        </w:rPr>
        <w:t>Solutions</w:t>
      </w:r>
      <w:r w:rsidR="002C527F" w:rsidRPr="00F429A6">
        <w:rPr>
          <w:rFonts w:ascii="Calibri" w:hAnsi="Calibri" w:cs="Calibri"/>
          <w:b/>
          <w:sz w:val="28"/>
          <w:szCs w:val="28"/>
          <w:lang w:val="fr-CA"/>
        </w:rPr>
        <w:t> </w:t>
      </w:r>
      <w:r w:rsidRPr="00F429A6">
        <w:rPr>
          <w:rFonts w:ascii="Stag Sans Book" w:hAnsi="Stag Sans Book" w:cs="Arial"/>
          <w:sz w:val="28"/>
          <w:szCs w:val="28"/>
          <w:lang w:val="fr-CA"/>
        </w:rPr>
        <w:t>:</w:t>
      </w:r>
    </w:p>
    <w:p w:rsidR="00813704" w:rsidRPr="00F429A6" w:rsidRDefault="001B05F2" w:rsidP="00F429A6">
      <w:pPr>
        <w:pStyle w:val="ListParagraph"/>
        <w:numPr>
          <w:ilvl w:val="0"/>
          <w:numId w:val="7"/>
        </w:numPr>
        <w:rPr>
          <w:rFonts w:ascii="Stag Sans Book" w:hAnsi="Stag Sans Book" w:cs="Arial"/>
          <w:sz w:val="28"/>
          <w:szCs w:val="28"/>
          <w:lang w:val="fr-CA"/>
        </w:rPr>
      </w:pPr>
      <w:r w:rsidRPr="00F429A6">
        <w:rPr>
          <w:rFonts w:ascii="Stag Sans Book" w:hAnsi="Stag Sans Book" w:cs="Arial"/>
          <w:sz w:val="28"/>
          <w:szCs w:val="28"/>
          <w:lang w:val="fr-CA"/>
        </w:rPr>
        <w:t xml:space="preserve">Les enseignants peuvent faire des </w:t>
      </w:r>
      <w:r w:rsidR="00813704" w:rsidRPr="00F429A6">
        <w:rPr>
          <w:rFonts w:ascii="Stag Sans Book" w:hAnsi="Stag Sans Book" w:cs="Arial"/>
          <w:sz w:val="28"/>
          <w:szCs w:val="28"/>
          <w:lang w:val="fr-CA"/>
        </w:rPr>
        <w:t xml:space="preserve">adaptations </w:t>
      </w:r>
      <w:r w:rsidRPr="00F429A6">
        <w:rPr>
          <w:rFonts w:ascii="Stag Sans Book" w:hAnsi="Stag Sans Book" w:cs="Arial"/>
          <w:sz w:val="28"/>
          <w:szCs w:val="28"/>
          <w:lang w:val="fr-CA"/>
        </w:rPr>
        <w:t xml:space="preserve">faciles aux programmes d’éducation physique avec des poids, des câbles et d’autres exercices tactiles qui ne sont pas </w:t>
      </w:r>
      <w:r w:rsidR="00DF68BA" w:rsidRPr="00F429A6">
        <w:rPr>
          <w:rFonts w:ascii="Stag Sans Book" w:hAnsi="Stag Sans Book" w:cs="Arial"/>
          <w:sz w:val="28"/>
          <w:szCs w:val="28"/>
          <w:lang w:val="fr-CA"/>
        </w:rPr>
        <w:t xml:space="preserve">autant </w:t>
      </w:r>
      <w:r w:rsidRPr="00F429A6">
        <w:rPr>
          <w:rFonts w:ascii="Stag Sans Book" w:hAnsi="Stag Sans Book" w:cs="Arial"/>
          <w:sz w:val="28"/>
          <w:szCs w:val="28"/>
          <w:lang w:val="fr-CA"/>
        </w:rPr>
        <w:t>axés sur les personnes voyantes.</w:t>
      </w:r>
    </w:p>
    <w:p w:rsidR="00813704" w:rsidRPr="00F429A6" w:rsidRDefault="001B05F2" w:rsidP="00F429A6">
      <w:pPr>
        <w:pStyle w:val="ListParagraph"/>
        <w:numPr>
          <w:ilvl w:val="0"/>
          <w:numId w:val="7"/>
        </w:numPr>
        <w:rPr>
          <w:rFonts w:ascii="Stag Sans Book" w:hAnsi="Stag Sans Book" w:cs="Arial"/>
          <w:sz w:val="28"/>
          <w:szCs w:val="28"/>
          <w:lang w:val="fr-CA"/>
        </w:rPr>
      </w:pPr>
      <w:r w:rsidRPr="00F429A6">
        <w:rPr>
          <w:rFonts w:ascii="Stag Sans Book" w:hAnsi="Stag Sans Book" w:cs="Arial"/>
          <w:sz w:val="28"/>
          <w:szCs w:val="28"/>
          <w:lang w:val="fr-CA"/>
        </w:rPr>
        <w:t>Introduire des sports adaptés/pour les aveugles dans les activités scolaires traditionnelles. Les écoles devraient consulter les organisations de sports pour les aveugles et les personnes ayant une perte de vision au sujet de l’équipement adaptable qui pourrait rendre l’éducation physique plus accessible, plus particulièrement s’il y a un enfant ayant une perte de vision dans la classe.</w:t>
      </w:r>
    </w:p>
    <w:p w:rsidR="00813704" w:rsidRPr="00007A90" w:rsidRDefault="00813704" w:rsidP="00F429A6">
      <w:pPr>
        <w:keepNext/>
        <w:rPr>
          <w:rFonts w:ascii="Stag Sans Book" w:hAnsi="Stag Sans Book"/>
          <w:sz w:val="28"/>
          <w:szCs w:val="28"/>
        </w:rPr>
      </w:pPr>
      <w:proofErr w:type="gramStart"/>
      <w:r w:rsidRPr="00007A90">
        <w:rPr>
          <w:rFonts w:ascii="Stag Sans Book" w:hAnsi="Stag Sans Book" w:cs="Arial"/>
          <w:b/>
          <w:sz w:val="28"/>
          <w:szCs w:val="28"/>
          <w:lang w:val="fr-CA"/>
        </w:rPr>
        <w:t>Res</w:t>
      </w:r>
      <w:r w:rsidR="001B05F2" w:rsidRPr="00007A90">
        <w:rPr>
          <w:rFonts w:ascii="Stag Sans Book" w:hAnsi="Stag Sans Book" w:cs="Arial"/>
          <w:b/>
          <w:sz w:val="28"/>
          <w:szCs w:val="28"/>
          <w:lang w:val="fr-CA"/>
        </w:rPr>
        <w:t>s</w:t>
      </w:r>
      <w:r w:rsidRPr="00007A90">
        <w:rPr>
          <w:rFonts w:ascii="Stag Sans Book" w:hAnsi="Stag Sans Book" w:cs="Arial"/>
          <w:b/>
          <w:sz w:val="28"/>
          <w:szCs w:val="28"/>
          <w:lang w:val="fr-CA"/>
        </w:rPr>
        <w:t>ources</w:t>
      </w:r>
      <w:r w:rsidR="001B05F2" w:rsidRPr="00007A90">
        <w:rPr>
          <w:rFonts w:ascii="Calibri" w:hAnsi="Calibri" w:cs="Calibri"/>
          <w:b/>
          <w:sz w:val="28"/>
          <w:szCs w:val="28"/>
          <w:lang w:val="fr-CA"/>
        </w:rPr>
        <w:t> </w:t>
      </w:r>
      <w:r w:rsidR="00007A90" w:rsidRPr="00007A90">
        <w:rPr>
          <w:rStyle w:val="Strong"/>
          <w:rFonts w:ascii="Calibri" w:hAnsi="Calibri" w:cs="Calibri"/>
          <w:color w:val="0F0F0F"/>
          <w:sz w:val="28"/>
          <w:szCs w:val="28"/>
          <w:bdr w:val="none" w:sz="0" w:space="0" w:color="auto" w:frame="1"/>
          <w:shd w:val="clear" w:color="auto" w:fill="FFFFFF"/>
        </w:rPr>
        <w:t> </w:t>
      </w:r>
      <w:r w:rsidR="00007A90" w:rsidRPr="00007A90">
        <w:rPr>
          <w:rStyle w:val="Strong"/>
          <w:rFonts w:ascii="Stag Sans Book" w:hAnsi="Stag Sans Book"/>
          <w:color w:val="0F0F0F"/>
          <w:sz w:val="28"/>
          <w:szCs w:val="28"/>
          <w:bdr w:val="none" w:sz="0" w:space="0" w:color="auto" w:frame="1"/>
          <w:shd w:val="clear" w:color="auto" w:fill="FFFFFF"/>
        </w:rPr>
        <w:t>(</w:t>
      </w:r>
      <w:proofErr w:type="spellStart"/>
      <w:proofErr w:type="gramEnd"/>
      <w:r w:rsidR="00007A90" w:rsidRPr="00007A90">
        <w:rPr>
          <w:rStyle w:val="Strong"/>
          <w:rFonts w:ascii="Stag Sans Book" w:hAnsi="Stag Sans Book"/>
          <w:color w:val="0F0F0F"/>
          <w:sz w:val="28"/>
          <w:szCs w:val="28"/>
          <w:bdr w:val="none" w:sz="0" w:space="0" w:color="auto" w:frame="1"/>
          <w:shd w:val="clear" w:color="auto" w:fill="FFFFFF"/>
        </w:rPr>
        <w:t>en</w:t>
      </w:r>
      <w:proofErr w:type="spellEnd"/>
      <w:r w:rsidR="00007A90" w:rsidRPr="00007A90">
        <w:rPr>
          <w:rStyle w:val="Strong"/>
          <w:rFonts w:ascii="Stag Sans Book" w:hAnsi="Stag Sans Book"/>
          <w:color w:val="0F0F0F"/>
          <w:sz w:val="28"/>
          <w:szCs w:val="28"/>
          <w:bdr w:val="none" w:sz="0" w:space="0" w:color="auto" w:frame="1"/>
          <w:shd w:val="clear" w:color="auto" w:fill="FFFFFF"/>
        </w:rPr>
        <w:t xml:space="preserve"> </w:t>
      </w:r>
      <w:proofErr w:type="spellStart"/>
      <w:r w:rsidR="00007A90" w:rsidRPr="00007A90">
        <w:rPr>
          <w:rStyle w:val="Strong"/>
          <w:rFonts w:ascii="Stag Sans Book" w:hAnsi="Stag Sans Book"/>
          <w:color w:val="0F0F0F"/>
          <w:sz w:val="28"/>
          <w:szCs w:val="28"/>
          <w:bdr w:val="none" w:sz="0" w:space="0" w:color="auto" w:frame="1"/>
          <w:shd w:val="clear" w:color="auto" w:fill="FFFFFF"/>
        </w:rPr>
        <w:t>anglais</w:t>
      </w:r>
      <w:proofErr w:type="spellEnd"/>
      <w:r w:rsidR="00007A90" w:rsidRPr="00007A90">
        <w:rPr>
          <w:rStyle w:val="Strong"/>
          <w:rFonts w:ascii="Stag Sans Book" w:hAnsi="Stag Sans Book"/>
          <w:color w:val="0F0F0F"/>
          <w:sz w:val="28"/>
          <w:szCs w:val="28"/>
          <w:bdr w:val="none" w:sz="0" w:space="0" w:color="auto" w:frame="1"/>
          <w:shd w:val="clear" w:color="auto" w:fill="FFFFFF"/>
        </w:rPr>
        <w:t xml:space="preserve"> </w:t>
      </w:r>
      <w:proofErr w:type="spellStart"/>
      <w:r w:rsidR="00007A90" w:rsidRPr="00007A90">
        <w:rPr>
          <w:rStyle w:val="Strong"/>
          <w:rFonts w:ascii="Stag Sans Book" w:hAnsi="Stag Sans Book"/>
          <w:color w:val="0F0F0F"/>
          <w:sz w:val="28"/>
          <w:szCs w:val="28"/>
          <w:bdr w:val="none" w:sz="0" w:space="0" w:color="auto" w:frame="1"/>
          <w:shd w:val="clear" w:color="auto" w:fill="FFFFFF"/>
        </w:rPr>
        <w:t>seulement</w:t>
      </w:r>
      <w:proofErr w:type="spellEnd"/>
      <w:r w:rsidR="00007A90" w:rsidRPr="00007A90">
        <w:rPr>
          <w:rStyle w:val="Strong"/>
          <w:rFonts w:ascii="Stag Sans Book" w:hAnsi="Stag Sans Book"/>
          <w:color w:val="0F0F0F"/>
          <w:sz w:val="28"/>
          <w:szCs w:val="28"/>
          <w:bdr w:val="none" w:sz="0" w:space="0" w:color="auto" w:frame="1"/>
          <w:shd w:val="clear" w:color="auto" w:fill="FFFFFF"/>
        </w:rPr>
        <w:t>)</w:t>
      </w:r>
      <w:r w:rsidR="00007A90" w:rsidRPr="00007A90">
        <w:rPr>
          <w:rFonts w:ascii="Stag Sans Book" w:hAnsi="Stag Sans Book"/>
          <w:sz w:val="28"/>
          <w:szCs w:val="28"/>
        </w:rPr>
        <w:t xml:space="preserve"> :</w:t>
      </w:r>
    </w:p>
    <w:p w:rsidR="00813704" w:rsidRPr="00F429A6" w:rsidRDefault="000B72EF" w:rsidP="00F429A6">
      <w:pPr>
        <w:pStyle w:val="ListParagraph"/>
        <w:numPr>
          <w:ilvl w:val="0"/>
          <w:numId w:val="13"/>
        </w:numPr>
        <w:rPr>
          <w:rFonts w:ascii="Stag Sans Book" w:hAnsi="Stag Sans Book" w:cs="Arial"/>
          <w:sz w:val="28"/>
          <w:szCs w:val="28"/>
          <w:lang w:val="fr-CA"/>
        </w:rPr>
      </w:pPr>
      <w:hyperlink r:id="rId18" w:history="1">
        <w:r w:rsidR="00813704" w:rsidRPr="00F429A6">
          <w:rPr>
            <w:rStyle w:val="Hyperlink"/>
            <w:rFonts w:ascii="Stag Sans Book" w:hAnsi="Stag Sans Book" w:cs="Arial"/>
            <w:sz w:val="28"/>
            <w:szCs w:val="28"/>
            <w:lang w:val="fr-CA"/>
          </w:rPr>
          <w:t>Ontario Blind Sports Association</w:t>
        </w:r>
      </w:hyperlink>
      <w:r w:rsidR="00813704" w:rsidRPr="00F429A6">
        <w:rPr>
          <w:rFonts w:ascii="Stag Sans Book" w:hAnsi="Stag Sans Book" w:cs="Arial"/>
          <w:sz w:val="28"/>
          <w:szCs w:val="28"/>
          <w:lang w:val="fr-CA"/>
        </w:rPr>
        <w:t xml:space="preserve"> </w:t>
      </w:r>
    </w:p>
    <w:p w:rsidR="00813704" w:rsidRPr="00F429A6" w:rsidRDefault="000B72EF" w:rsidP="00F429A6">
      <w:pPr>
        <w:pStyle w:val="ListParagraph"/>
        <w:numPr>
          <w:ilvl w:val="0"/>
          <w:numId w:val="13"/>
        </w:numPr>
        <w:rPr>
          <w:rFonts w:ascii="Stag Sans Book" w:hAnsi="Stag Sans Book" w:cs="Arial"/>
          <w:sz w:val="28"/>
          <w:szCs w:val="28"/>
          <w:lang w:val="en-CA"/>
        </w:rPr>
      </w:pPr>
      <w:hyperlink r:id="rId19" w:history="1">
        <w:r w:rsidR="00813704" w:rsidRPr="00F429A6">
          <w:rPr>
            <w:rStyle w:val="Hyperlink"/>
            <w:rFonts w:ascii="Stag Sans Book" w:hAnsi="Stag Sans Book" w:cs="Arial"/>
            <w:bCs/>
            <w:kern w:val="36"/>
            <w:sz w:val="28"/>
            <w:szCs w:val="28"/>
            <w:lang w:val="en-CA" w:eastAsia="en-CA"/>
          </w:rPr>
          <w:t>Meet the Toronto Blind Jays, Canada's only blind baseball team</w:t>
        </w:r>
      </w:hyperlink>
    </w:p>
    <w:p w:rsidR="00813704" w:rsidRPr="00F429A6" w:rsidRDefault="00813704" w:rsidP="00F429A6">
      <w:pPr>
        <w:pStyle w:val="ListParagraph"/>
        <w:numPr>
          <w:ilvl w:val="0"/>
          <w:numId w:val="13"/>
        </w:numPr>
        <w:rPr>
          <w:rFonts w:ascii="Stag Sans Book" w:hAnsi="Stag Sans Book" w:cs="Arial"/>
          <w:sz w:val="28"/>
          <w:szCs w:val="28"/>
          <w:lang w:val="en-CA"/>
        </w:rPr>
      </w:pPr>
      <w:r w:rsidRPr="00F429A6">
        <w:rPr>
          <w:rFonts w:ascii="Stag Sans Book" w:hAnsi="Stag Sans Book" w:cs="Arial"/>
          <w:color w:val="0000FF" w:themeColor="hyperlink"/>
          <w:sz w:val="28"/>
          <w:szCs w:val="28"/>
          <w:u w:val="single"/>
          <w:lang w:val="en-CA"/>
        </w:rPr>
        <w:t>Sudbury high school holds first goalball tournament</w:t>
      </w:r>
    </w:p>
    <w:p w:rsidR="00813704" w:rsidRPr="00F429A6" w:rsidRDefault="00813704" w:rsidP="00F429A6">
      <w:pPr>
        <w:pStyle w:val="ListParagraph"/>
        <w:rPr>
          <w:rFonts w:ascii="Stag Sans Book" w:hAnsi="Stag Sans Book" w:cs="Arial"/>
          <w:sz w:val="28"/>
          <w:szCs w:val="28"/>
          <w:lang w:val="en-CA"/>
        </w:rPr>
      </w:pPr>
    </w:p>
    <w:p w:rsidR="00813704" w:rsidRPr="00F429A6" w:rsidRDefault="001B05F2" w:rsidP="00F429A6">
      <w:pPr>
        <w:pStyle w:val="Heading2"/>
        <w:rPr>
          <w:rFonts w:ascii="Stag Sans Book" w:hAnsi="Stag Sans Book" w:cs="Arial"/>
          <w:b/>
          <w:sz w:val="28"/>
          <w:szCs w:val="28"/>
          <w:lang w:val="fr-CA"/>
        </w:rPr>
      </w:pPr>
      <w:r w:rsidRPr="00F429A6">
        <w:rPr>
          <w:rFonts w:ascii="Stag Sans Book" w:hAnsi="Stag Sans Book" w:cs="Arial"/>
          <w:b/>
          <w:color w:val="auto"/>
          <w:sz w:val="28"/>
          <w:szCs w:val="28"/>
          <w:lang w:val="fr-CA"/>
        </w:rPr>
        <w:t>7.</w:t>
      </w:r>
      <w:r w:rsidRPr="00F429A6">
        <w:rPr>
          <w:rFonts w:ascii="Calibri" w:hAnsi="Calibri" w:cs="Calibri"/>
          <w:b/>
          <w:color w:val="auto"/>
          <w:sz w:val="28"/>
          <w:szCs w:val="28"/>
          <w:lang w:val="fr-CA"/>
        </w:rPr>
        <w:t> </w:t>
      </w:r>
      <w:r w:rsidRPr="00F429A6">
        <w:rPr>
          <w:rFonts w:ascii="Stag Sans Book" w:hAnsi="Stag Sans Book" w:cs="Arial"/>
          <w:b/>
          <w:color w:val="auto"/>
          <w:sz w:val="28"/>
          <w:szCs w:val="28"/>
          <w:lang w:val="fr-CA"/>
        </w:rPr>
        <w:t>L</w:t>
      </w:r>
      <w:r w:rsidRPr="00F429A6">
        <w:rPr>
          <w:rFonts w:ascii="Stag Sans Book" w:hAnsi="Stag Sans Book" w:cs="Stag Sans Book"/>
          <w:b/>
          <w:color w:val="auto"/>
          <w:sz w:val="28"/>
          <w:szCs w:val="28"/>
          <w:lang w:val="fr-CA"/>
        </w:rPr>
        <w:t>’é</w:t>
      </w:r>
      <w:r w:rsidRPr="00F429A6">
        <w:rPr>
          <w:rFonts w:ascii="Stag Sans Book" w:hAnsi="Stag Sans Book" w:cs="Arial"/>
          <w:b/>
          <w:color w:val="auto"/>
          <w:sz w:val="28"/>
          <w:szCs w:val="28"/>
          <w:lang w:val="fr-CA"/>
        </w:rPr>
        <w:t>laboration de la toute premi</w:t>
      </w:r>
      <w:r w:rsidRPr="00F429A6">
        <w:rPr>
          <w:rFonts w:ascii="Stag Sans Book" w:hAnsi="Stag Sans Book" w:cs="Stag Sans Book"/>
          <w:b/>
          <w:color w:val="auto"/>
          <w:sz w:val="28"/>
          <w:szCs w:val="28"/>
          <w:lang w:val="fr-CA"/>
        </w:rPr>
        <w:t>è</w:t>
      </w:r>
      <w:r w:rsidRPr="00F429A6">
        <w:rPr>
          <w:rFonts w:ascii="Stag Sans Book" w:hAnsi="Stag Sans Book" w:cs="Arial"/>
          <w:b/>
          <w:color w:val="auto"/>
          <w:sz w:val="28"/>
          <w:szCs w:val="28"/>
          <w:lang w:val="fr-CA"/>
        </w:rPr>
        <w:t xml:space="preserve">re </w:t>
      </w:r>
      <w:hyperlink r:id="rId20" w:history="1">
        <w:r w:rsidRPr="00F429A6">
          <w:rPr>
            <w:rStyle w:val="Hyperlink"/>
            <w:rFonts w:ascii="Stag Sans Book" w:hAnsi="Stag Sans Book" w:cs="Arial"/>
            <w:b/>
            <w:sz w:val="28"/>
            <w:szCs w:val="28"/>
            <w:lang w:val="fr-CA"/>
          </w:rPr>
          <w:t>Charte des droits des parents</w:t>
        </w:r>
      </w:hyperlink>
    </w:p>
    <w:p w:rsidR="00813704" w:rsidRPr="00F429A6" w:rsidRDefault="001B05F2" w:rsidP="00F429A6">
      <w:pPr>
        <w:rPr>
          <w:rFonts w:ascii="Stag Sans Book" w:hAnsi="Stag Sans Book" w:cs="Arial"/>
          <w:sz w:val="28"/>
          <w:szCs w:val="28"/>
          <w:lang w:val="fr-CA"/>
        </w:rPr>
      </w:pPr>
      <w:r w:rsidRPr="00F429A6">
        <w:rPr>
          <w:rFonts w:ascii="Stag Sans Book" w:hAnsi="Stag Sans Book" w:cs="Arial"/>
          <w:sz w:val="28"/>
          <w:szCs w:val="28"/>
          <w:lang w:val="fr-CA"/>
        </w:rPr>
        <w:t>Les parents qui ont répondu à notre consultation ont eu les commentaires suivants sur la création de la Charte des droits des parents.</w:t>
      </w:r>
    </w:p>
    <w:p w:rsidR="00813704" w:rsidRPr="00F429A6" w:rsidRDefault="001B05F2" w:rsidP="00F429A6">
      <w:pPr>
        <w:pStyle w:val="ListParagraph"/>
        <w:numPr>
          <w:ilvl w:val="0"/>
          <w:numId w:val="8"/>
        </w:numPr>
        <w:rPr>
          <w:rFonts w:ascii="Stag Sans Book" w:hAnsi="Stag Sans Book" w:cs="Arial"/>
          <w:sz w:val="28"/>
          <w:szCs w:val="28"/>
          <w:lang w:val="fr-CA"/>
        </w:rPr>
      </w:pPr>
      <w:r w:rsidRPr="00F429A6">
        <w:rPr>
          <w:rFonts w:ascii="Stag Sans Book" w:hAnsi="Stag Sans Book" w:cs="Arial"/>
          <w:sz w:val="28"/>
          <w:szCs w:val="28"/>
          <w:lang w:val="fr-CA"/>
        </w:rPr>
        <w:t xml:space="preserve">La Charte des droits des parents doit être accessible et compréhensible par tous et ne </w:t>
      </w:r>
      <w:r w:rsidR="00DF68BA" w:rsidRPr="00F429A6">
        <w:rPr>
          <w:rFonts w:ascii="Stag Sans Book" w:hAnsi="Stag Sans Book" w:cs="Arial"/>
          <w:sz w:val="28"/>
          <w:szCs w:val="28"/>
          <w:lang w:val="fr-CA"/>
        </w:rPr>
        <w:t xml:space="preserve">pas </w:t>
      </w:r>
      <w:r w:rsidRPr="00F429A6">
        <w:rPr>
          <w:rFonts w:ascii="Stag Sans Book" w:hAnsi="Stag Sans Book" w:cs="Arial"/>
          <w:sz w:val="28"/>
          <w:szCs w:val="28"/>
          <w:lang w:val="fr-CA"/>
        </w:rPr>
        <w:t xml:space="preserve">contenir </w:t>
      </w:r>
      <w:r w:rsidR="00DF68BA" w:rsidRPr="00F429A6">
        <w:rPr>
          <w:rFonts w:ascii="Stag Sans Book" w:hAnsi="Stag Sans Book" w:cs="Arial"/>
          <w:sz w:val="28"/>
          <w:szCs w:val="28"/>
          <w:lang w:val="fr-CA"/>
        </w:rPr>
        <w:t>de</w:t>
      </w:r>
      <w:r w:rsidRPr="00F429A6">
        <w:rPr>
          <w:rFonts w:ascii="Stag Sans Book" w:hAnsi="Stag Sans Book" w:cs="Arial"/>
          <w:sz w:val="28"/>
          <w:szCs w:val="28"/>
          <w:lang w:val="fr-CA"/>
        </w:rPr>
        <w:t xml:space="preserve"> jargon. Elle ne devrait pas être rédigée dans une «</w:t>
      </w:r>
      <w:r w:rsidRPr="00F429A6">
        <w:rPr>
          <w:rFonts w:ascii="Calibri" w:hAnsi="Calibri" w:cs="Calibri"/>
          <w:sz w:val="28"/>
          <w:szCs w:val="28"/>
          <w:lang w:val="fr-CA"/>
        </w:rPr>
        <w:t> </w:t>
      </w:r>
      <w:r w:rsidRPr="00F429A6">
        <w:rPr>
          <w:rFonts w:ascii="Stag Sans Book" w:hAnsi="Stag Sans Book" w:cs="Arial"/>
          <w:sz w:val="28"/>
          <w:szCs w:val="28"/>
          <w:lang w:val="fr-CA"/>
        </w:rPr>
        <w:t>langue juridique</w:t>
      </w:r>
      <w:r w:rsidRPr="00F429A6">
        <w:rPr>
          <w:rFonts w:ascii="Calibri" w:hAnsi="Calibri" w:cs="Calibri"/>
          <w:sz w:val="28"/>
          <w:szCs w:val="28"/>
          <w:lang w:val="fr-CA"/>
        </w:rPr>
        <w:t> </w:t>
      </w:r>
      <w:r w:rsidRPr="00F429A6">
        <w:rPr>
          <w:rFonts w:ascii="Stag Sans Book" w:hAnsi="Stag Sans Book" w:cs="Stag Sans Book"/>
          <w:sz w:val="28"/>
          <w:szCs w:val="28"/>
          <w:lang w:val="fr-CA"/>
        </w:rPr>
        <w:t>»</w:t>
      </w:r>
      <w:r w:rsidRPr="00F429A6">
        <w:rPr>
          <w:rFonts w:ascii="Stag Sans Book" w:hAnsi="Stag Sans Book" w:cs="Arial"/>
          <w:sz w:val="28"/>
          <w:szCs w:val="28"/>
          <w:lang w:val="fr-CA"/>
        </w:rPr>
        <w:t>.</w:t>
      </w:r>
    </w:p>
    <w:p w:rsidR="00813704" w:rsidRPr="00F429A6" w:rsidRDefault="001B05F2" w:rsidP="00F429A6">
      <w:pPr>
        <w:pStyle w:val="ListParagraph"/>
        <w:numPr>
          <w:ilvl w:val="0"/>
          <w:numId w:val="8"/>
        </w:numPr>
        <w:rPr>
          <w:rFonts w:ascii="Stag Sans Book" w:hAnsi="Stag Sans Book" w:cs="Arial"/>
          <w:sz w:val="28"/>
          <w:szCs w:val="28"/>
          <w:lang w:val="fr-CA"/>
        </w:rPr>
      </w:pPr>
      <w:r w:rsidRPr="00F429A6">
        <w:rPr>
          <w:rFonts w:ascii="Stag Sans Book" w:hAnsi="Stag Sans Book" w:cs="Arial"/>
          <w:sz w:val="28"/>
          <w:szCs w:val="28"/>
          <w:lang w:val="fr-CA"/>
        </w:rPr>
        <w:t>Une Charte des droits des parents doit prendre en co</w:t>
      </w:r>
      <w:r w:rsidR="00DF68BA" w:rsidRPr="00F429A6">
        <w:rPr>
          <w:rFonts w:ascii="Stag Sans Book" w:hAnsi="Stag Sans Book" w:cs="Arial"/>
          <w:sz w:val="28"/>
          <w:szCs w:val="28"/>
          <w:lang w:val="fr-CA"/>
        </w:rPr>
        <w:t>mpte</w:t>
      </w:r>
      <w:r w:rsidRPr="00F429A6">
        <w:rPr>
          <w:rFonts w:ascii="Stag Sans Book" w:hAnsi="Stag Sans Book" w:cs="Arial"/>
          <w:sz w:val="28"/>
          <w:szCs w:val="28"/>
          <w:lang w:val="fr-CA"/>
        </w:rPr>
        <w:t xml:space="preserve"> les droits des parents qui ont un enfant handicapé. Le système devrait être un partenariat entre tous ceux qui travaillent ensemble pour obtenir les résultats</w:t>
      </w:r>
      <w:r w:rsidR="00D6163D" w:rsidRPr="00F429A6">
        <w:rPr>
          <w:rFonts w:ascii="Stag Sans Book" w:hAnsi="Stag Sans Book" w:cs="Arial"/>
          <w:sz w:val="28"/>
          <w:szCs w:val="28"/>
          <w:lang w:val="fr-CA"/>
        </w:rPr>
        <w:t xml:space="preserve"> optimaux</w:t>
      </w:r>
      <w:r w:rsidRPr="00F429A6">
        <w:rPr>
          <w:rFonts w:ascii="Stag Sans Book" w:hAnsi="Stag Sans Book" w:cs="Arial"/>
          <w:sz w:val="28"/>
          <w:szCs w:val="28"/>
          <w:lang w:val="fr-CA"/>
        </w:rPr>
        <w:t xml:space="preserve"> pour l’élève.</w:t>
      </w:r>
    </w:p>
    <w:p w:rsidR="00813704" w:rsidRPr="00F429A6" w:rsidRDefault="001B05F2" w:rsidP="00F429A6">
      <w:pPr>
        <w:pStyle w:val="ListParagraph"/>
        <w:numPr>
          <w:ilvl w:val="0"/>
          <w:numId w:val="8"/>
        </w:numPr>
        <w:rPr>
          <w:rFonts w:ascii="Stag Sans Book" w:hAnsi="Stag Sans Book" w:cs="Arial"/>
          <w:sz w:val="28"/>
          <w:szCs w:val="28"/>
          <w:lang w:val="fr-CA"/>
        </w:rPr>
      </w:pPr>
      <w:r w:rsidRPr="00F429A6">
        <w:rPr>
          <w:rFonts w:ascii="Stag Sans Book" w:hAnsi="Stag Sans Book" w:cs="Arial"/>
          <w:sz w:val="28"/>
          <w:szCs w:val="28"/>
          <w:lang w:val="fr-CA"/>
        </w:rPr>
        <w:t xml:space="preserve">Même si on déclare sur le </w:t>
      </w:r>
      <w:hyperlink r:id="rId21" w:history="1">
        <w:r w:rsidRPr="00F429A6">
          <w:rPr>
            <w:rStyle w:val="Hyperlink"/>
            <w:rFonts w:ascii="Stag Sans Book" w:hAnsi="Stag Sans Book" w:cs="Arial"/>
            <w:sz w:val="28"/>
            <w:szCs w:val="28"/>
            <w:lang w:val="fr-CA"/>
          </w:rPr>
          <w:t>site Web du ministère de l’Éducation</w:t>
        </w:r>
      </w:hyperlink>
      <w:r w:rsidR="00813704" w:rsidRPr="00F429A6">
        <w:rPr>
          <w:rFonts w:ascii="Stag Sans Book" w:hAnsi="Stag Sans Book" w:cs="Arial"/>
          <w:sz w:val="28"/>
          <w:szCs w:val="28"/>
          <w:lang w:val="fr-CA"/>
        </w:rPr>
        <w:t xml:space="preserve"> </w:t>
      </w:r>
      <w:r w:rsidRPr="00F429A6">
        <w:rPr>
          <w:rFonts w:ascii="Stag Sans Book" w:hAnsi="Stag Sans Book" w:cs="Arial"/>
          <w:sz w:val="28"/>
          <w:szCs w:val="28"/>
          <w:lang w:val="fr-CA"/>
        </w:rPr>
        <w:t>qu’un «</w:t>
      </w:r>
      <w:r w:rsidRPr="00F429A6">
        <w:rPr>
          <w:rFonts w:ascii="Calibri" w:hAnsi="Calibri" w:cs="Calibri"/>
          <w:sz w:val="28"/>
          <w:szCs w:val="28"/>
          <w:lang w:val="fr-CA"/>
        </w:rPr>
        <w:t> </w:t>
      </w:r>
      <w:r w:rsidRPr="00F429A6">
        <w:rPr>
          <w:rFonts w:ascii="Stag Sans Book" w:hAnsi="Stag Sans Book" w:cs="Arial"/>
          <w:sz w:val="28"/>
          <w:szCs w:val="28"/>
          <w:lang w:val="fr-CA"/>
        </w:rPr>
        <w:t>PEI (Plan d</w:t>
      </w:r>
      <w:r w:rsidRPr="00F429A6">
        <w:rPr>
          <w:rFonts w:ascii="Stag Sans Book" w:hAnsi="Stag Sans Book" w:cs="Stag Sans Book"/>
          <w:sz w:val="28"/>
          <w:szCs w:val="28"/>
          <w:lang w:val="fr-CA"/>
        </w:rPr>
        <w:t>’</w:t>
      </w:r>
      <w:r w:rsidRPr="00F429A6">
        <w:rPr>
          <w:rFonts w:ascii="Stag Sans Book" w:hAnsi="Stag Sans Book" w:cs="Arial"/>
          <w:sz w:val="28"/>
          <w:szCs w:val="28"/>
          <w:lang w:val="fr-CA"/>
        </w:rPr>
        <w:t>enseignement individualis</w:t>
      </w:r>
      <w:r w:rsidRPr="00F429A6">
        <w:rPr>
          <w:rFonts w:ascii="Stag Sans Book" w:hAnsi="Stag Sans Book" w:cs="Stag Sans Book"/>
          <w:sz w:val="28"/>
          <w:szCs w:val="28"/>
          <w:lang w:val="fr-CA"/>
        </w:rPr>
        <w:t>é</w:t>
      </w:r>
      <w:r w:rsidRPr="00F429A6">
        <w:rPr>
          <w:rFonts w:ascii="Calibri" w:hAnsi="Calibri" w:cs="Calibri"/>
          <w:sz w:val="28"/>
          <w:szCs w:val="28"/>
          <w:lang w:val="fr-CA"/>
        </w:rPr>
        <w:t> </w:t>
      </w:r>
      <w:r w:rsidR="001C4F05" w:rsidRPr="00F429A6">
        <w:rPr>
          <w:rFonts w:ascii="Stag Sans Book" w:hAnsi="Stag Sans Book" w:cs="Arial"/>
          <w:sz w:val="28"/>
          <w:szCs w:val="28"/>
          <w:lang w:val="fr-CA"/>
        </w:rPr>
        <w:t>doit être élaboré avec la participation de la mère ou du père, ou de la tutrice ou du tuteur…</w:t>
      </w:r>
      <w:r w:rsidR="00D6163D" w:rsidRPr="00F429A6">
        <w:rPr>
          <w:rFonts w:ascii="Calibri" w:hAnsi="Calibri" w:cs="Calibri"/>
          <w:sz w:val="28"/>
          <w:szCs w:val="28"/>
          <w:lang w:val="fr-CA"/>
        </w:rPr>
        <w:t> </w:t>
      </w:r>
      <w:r w:rsidR="00D6163D" w:rsidRPr="00F429A6">
        <w:rPr>
          <w:rFonts w:ascii="Stag Sans Book" w:hAnsi="Stag Sans Book" w:cs="Stag Sans Book"/>
          <w:sz w:val="28"/>
          <w:szCs w:val="28"/>
          <w:lang w:val="fr-CA"/>
        </w:rPr>
        <w:t>»</w:t>
      </w:r>
      <w:r w:rsidR="001C4F05" w:rsidRPr="00F429A6">
        <w:rPr>
          <w:rFonts w:ascii="Stag Sans Book" w:hAnsi="Stag Sans Book" w:cs="Arial"/>
          <w:sz w:val="28"/>
          <w:szCs w:val="28"/>
          <w:lang w:val="fr-CA"/>
        </w:rPr>
        <w:t xml:space="preserve"> de nombreux parents ont fait valoir qu’ils ne recevaient qu’une copie du PEI de leur école qu’on leur demand</w:t>
      </w:r>
      <w:r w:rsidR="00D6163D" w:rsidRPr="00F429A6">
        <w:rPr>
          <w:rFonts w:ascii="Stag Sans Book" w:hAnsi="Stag Sans Book" w:cs="Arial"/>
          <w:sz w:val="28"/>
          <w:szCs w:val="28"/>
          <w:lang w:val="fr-CA"/>
        </w:rPr>
        <w:t>ait</w:t>
      </w:r>
      <w:r w:rsidR="001C4F05" w:rsidRPr="00F429A6">
        <w:rPr>
          <w:rFonts w:ascii="Stag Sans Book" w:hAnsi="Stag Sans Book" w:cs="Arial"/>
          <w:sz w:val="28"/>
          <w:szCs w:val="28"/>
          <w:lang w:val="fr-CA"/>
        </w:rPr>
        <w:t xml:space="preserve"> simplement de signer. </w:t>
      </w:r>
      <w:r w:rsidR="00D6163D" w:rsidRPr="00F429A6">
        <w:rPr>
          <w:rFonts w:ascii="Stag Sans Book" w:hAnsi="Stag Sans Book" w:cs="Arial"/>
          <w:sz w:val="28"/>
          <w:szCs w:val="28"/>
          <w:lang w:val="fr-CA"/>
        </w:rPr>
        <w:t>Les</w:t>
      </w:r>
      <w:r w:rsidR="001C4F05" w:rsidRPr="00F429A6">
        <w:rPr>
          <w:rFonts w:ascii="Stag Sans Book" w:hAnsi="Stag Sans Book" w:cs="Arial"/>
          <w:sz w:val="28"/>
          <w:szCs w:val="28"/>
          <w:lang w:val="fr-CA"/>
        </w:rPr>
        <w:t xml:space="preserve"> droits des parents engagé</w:t>
      </w:r>
      <w:r w:rsidR="00D6163D" w:rsidRPr="00F429A6">
        <w:rPr>
          <w:rFonts w:ascii="Stag Sans Book" w:hAnsi="Stag Sans Book" w:cs="Arial"/>
          <w:sz w:val="28"/>
          <w:szCs w:val="28"/>
          <w:lang w:val="fr-CA"/>
        </w:rPr>
        <w:t>s</w:t>
      </w:r>
      <w:r w:rsidR="001C4F05" w:rsidRPr="00F429A6">
        <w:rPr>
          <w:rFonts w:ascii="Stag Sans Book" w:hAnsi="Stag Sans Book" w:cs="Arial"/>
          <w:sz w:val="28"/>
          <w:szCs w:val="28"/>
          <w:lang w:val="fr-CA"/>
        </w:rPr>
        <w:t xml:space="preserve"> dans ce processus doi</w:t>
      </w:r>
      <w:r w:rsidR="00D6163D" w:rsidRPr="00F429A6">
        <w:rPr>
          <w:rFonts w:ascii="Stag Sans Book" w:hAnsi="Stag Sans Book" w:cs="Arial"/>
          <w:sz w:val="28"/>
          <w:szCs w:val="28"/>
          <w:lang w:val="fr-CA"/>
        </w:rPr>
        <w:t>ven</w:t>
      </w:r>
      <w:r w:rsidR="001C4F05" w:rsidRPr="00F429A6">
        <w:rPr>
          <w:rFonts w:ascii="Stag Sans Book" w:hAnsi="Stag Sans Book" w:cs="Arial"/>
          <w:sz w:val="28"/>
          <w:szCs w:val="28"/>
          <w:lang w:val="fr-CA"/>
        </w:rPr>
        <w:t>t être renforcé</w:t>
      </w:r>
      <w:r w:rsidR="00D6163D" w:rsidRPr="00F429A6">
        <w:rPr>
          <w:rFonts w:ascii="Stag Sans Book" w:hAnsi="Stag Sans Book" w:cs="Arial"/>
          <w:sz w:val="28"/>
          <w:szCs w:val="28"/>
          <w:lang w:val="fr-CA"/>
        </w:rPr>
        <w:t>s</w:t>
      </w:r>
      <w:r w:rsidR="001C4F05" w:rsidRPr="00F429A6">
        <w:rPr>
          <w:rFonts w:ascii="Stag Sans Book" w:hAnsi="Stag Sans Book" w:cs="Arial"/>
          <w:sz w:val="28"/>
          <w:szCs w:val="28"/>
          <w:lang w:val="fr-CA"/>
        </w:rPr>
        <w:t>.</w:t>
      </w:r>
    </w:p>
    <w:p w:rsidR="00813704" w:rsidRPr="00F429A6" w:rsidRDefault="001C4F05" w:rsidP="00F429A6">
      <w:pPr>
        <w:pStyle w:val="ListParagraph"/>
        <w:numPr>
          <w:ilvl w:val="0"/>
          <w:numId w:val="8"/>
        </w:numPr>
        <w:rPr>
          <w:rFonts w:ascii="Stag Sans Book" w:hAnsi="Stag Sans Book" w:cs="Arial"/>
          <w:sz w:val="28"/>
          <w:szCs w:val="28"/>
          <w:lang w:val="fr-CA"/>
        </w:rPr>
      </w:pPr>
      <w:r w:rsidRPr="00F429A6">
        <w:rPr>
          <w:rFonts w:ascii="Stag Sans Book" w:hAnsi="Stag Sans Book" w:cs="Arial"/>
          <w:sz w:val="28"/>
          <w:szCs w:val="28"/>
          <w:lang w:val="fr-CA"/>
        </w:rPr>
        <w:t xml:space="preserve">Il devrait </w:t>
      </w:r>
      <w:r w:rsidR="00D6163D" w:rsidRPr="00F429A6">
        <w:rPr>
          <w:rFonts w:ascii="Stag Sans Book" w:hAnsi="Stag Sans Book" w:cs="Arial"/>
          <w:sz w:val="28"/>
          <w:szCs w:val="28"/>
          <w:lang w:val="fr-CA"/>
        </w:rPr>
        <w:t xml:space="preserve">y avoir une obligation </w:t>
      </w:r>
      <w:r w:rsidRPr="00F429A6">
        <w:rPr>
          <w:rFonts w:ascii="Stag Sans Book" w:hAnsi="Stag Sans Book" w:cs="Arial"/>
          <w:sz w:val="28"/>
          <w:szCs w:val="28"/>
          <w:lang w:val="fr-CA"/>
        </w:rPr>
        <w:t xml:space="preserve">légale </w:t>
      </w:r>
      <w:r w:rsidR="00D6163D" w:rsidRPr="00F429A6">
        <w:rPr>
          <w:rFonts w:ascii="Stag Sans Book" w:hAnsi="Stag Sans Book" w:cs="Arial"/>
          <w:sz w:val="28"/>
          <w:szCs w:val="28"/>
          <w:lang w:val="fr-CA"/>
        </w:rPr>
        <w:t xml:space="preserve">d’informer </w:t>
      </w:r>
      <w:r w:rsidRPr="00F429A6">
        <w:rPr>
          <w:rFonts w:ascii="Stag Sans Book" w:hAnsi="Stag Sans Book" w:cs="Arial"/>
          <w:sz w:val="28"/>
          <w:szCs w:val="28"/>
          <w:lang w:val="fr-CA"/>
        </w:rPr>
        <w:t xml:space="preserve">les parents de leurs droits s’ils ont un enfant handicapé et ils devraient être mis au courant du soutien </w:t>
      </w:r>
      <w:r w:rsidR="00D6163D" w:rsidRPr="00F429A6">
        <w:rPr>
          <w:rFonts w:ascii="Stag Sans Book" w:hAnsi="Stag Sans Book" w:cs="Arial"/>
          <w:sz w:val="28"/>
          <w:szCs w:val="28"/>
          <w:lang w:val="fr-CA"/>
        </w:rPr>
        <w:t xml:space="preserve">et </w:t>
      </w:r>
      <w:r w:rsidRPr="00F429A6">
        <w:rPr>
          <w:rFonts w:ascii="Stag Sans Book" w:hAnsi="Stag Sans Book" w:cs="Arial"/>
          <w:sz w:val="28"/>
          <w:szCs w:val="28"/>
          <w:lang w:val="fr-CA"/>
        </w:rPr>
        <w:t>des ressources qu</w:t>
      </w:r>
      <w:r w:rsidR="00D6163D" w:rsidRPr="00F429A6">
        <w:rPr>
          <w:rFonts w:ascii="Stag Sans Book" w:hAnsi="Stag Sans Book" w:cs="Arial"/>
          <w:sz w:val="28"/>
          <w:szCs w:val="28"/>
          <w:lang w:val="fr-CA"/>
        </w:rPr>
        <w:t xml:space="preserve">’on apporte </w:t>
      </w:r>
      <w:r w:rsidRPr="00F429A6">
        <w:rPr>
          <w:rFonts w:ascii="Stag Sans Book" w:hAnsi="Stag Sans Book" w:cs="Arial"/>
          <w:sz w:val="28"/>
          <w:szCs w:val="28"/>
          <w:lang w:val="fr-CA"/>
        </w:rPr>
        <w:t>à leur enfant.</w:t>
      </w:r>
    </w:p>
    <w:p w:rsidR="00813704" w:rsidRPr="00F429A6" w:rsidRDefault="001C4F05" w:rsidP="00F429A6">
      <w:pPr>
        <w:pStyle w:val="ListParagraph"/>
        <w:numPr>
          <w:ilvl w:val="0"/>
          <w:numId w:val="8"/>
        </w:numPr>
        <w:rPr>
          <w:rFonts w:ascii="Stag Sans Book" w:hAnsi="Stag Sans Book" w:cs="Arial"/>
          <w:sz w:val="28"/>
          <w:szCs w:val="28"/>
          <w:lang w:val="fr-CA"/>
        </w:rPr>
      </w:pPr>
      <w:r w:rsidRPr="00F429A6">
        <w:rPr>
          <w:rFonts w:ascii="Stag Sans Book" w:hAnsi="Stag Sans Book" w:cs="Arial"/>
          <w:sz w:val="28"/>
          <w:szCs w:val="28"/>
          <w:lang w:val="fr-CA"/>
        </w:rPr>
        <w:t xml:space="preserve">Les parents devraient </w:t>
      </w:r>
      <w:r w:rsidR="00D6163D" w:rsidRPr="00F429A6">
        <w:rPr>
          <w:rFonts w:ascii="Stag Sans Book" w:hAnsi="Stag Sans Book" w:cs="Arial"/>
          <w:sz w:val="28"/>
          <w:szCs w:val="28"/>
          <w:lang w:val="fr-CA"/>
        </w:rPr>
        <w:t xml:space="preserve">aussi </w:t>
      </w:r>
      <w:r w:rsidRPr="00F429A6">
        <w:rPr>
          <w:rFonts w:ascii="Stag Sans Book" w:hAnsi="Stag Sans Book" w:cs="Arial"/>
          <w:sz w:val="28"/>
          <w:szCs w:val="28"/>
          <w:lang w:val="fr-CA"/>
        </w:rPr>
        <w:t>avoir le droit de recevoir des mises à jour continues et régulières au sujet du progrès de leur enfant dans tous les domaines de leur éducation, y compris</w:t>
      </w:r>
      <w:r w:rsidR="00D6163D" w:rsidRPr="00F429A6">
        <w:rPr>
          <w:rFonts w:ascii="Stag Sans Book" w:hAnsi="Stag Sans Book" w:cs="Arial"/>
          <w:sz w:val="28"/>
          <w:szCs w:val="28"/>
          <w:lang w:val="fr-CA"/>
        </w:rPr>
        <w:t xml:space="preserve"> le programme scolaire de base élargi.</w:t>
      </w:r>
    </w:p>
    <w:p w:rsidR="00813704" w:rsidRPr="00F429A6" w:rsidRDefault="001C4F05" w:rsidP="00F429A6">
      <w:pPr>
        <w:pStyle w:val="ListParagraph"/>
        <w:numPr>
          <w:ilvl w:val="0"/>
          <w:numId w:val="8"/>
        </w:numPr>
        <w:rPr>
          <w:rFonts w:ascii="Stag Sans Book" w:hAnsi="Stag Sans Book" w:cs="Arial"/>
          <w:sz w:val="28"/>
          <w:szCs w:val="28"/>
          <w:lang w:val="fr-CA"/>
        </w:rPr>
      </w:pPr>
      <w:r w:rsidRPr="00F429A6">
        <w:rPr>
          <w:rFonts w:ascii="Stag Sans Book" w:hAnsi="Stag Sans Book" w:cs="Arial"/>
          <w:sz w:val="28"/>
          <w:szCs w:val="28"/>
          <w:lang w:val="fr-CA"/>
        </w:rPr>
        <w:t>Les p</w:t>
      </w:r>
      <w:r w:rsidR="00813704" w:rsidRPr="00F429A6">
        <w:rPr>
          <w:rFonts w:ascii="Stag Sans Book" w:hAnsi="Stag Sans Book" w:cs="Arial"/>
          <w:sz w:val="28"/>
          <w:szCs w:val="28"/>
          <w:lang w:val="fr-CA"/>
        </w:rPr>
        <w:t xml:space="preserve">arents </w:t>
      </w:r>
      <w:r w:rsidRPr="00F429A6">
        <w:rPr>
          <w:rFonts w:ascii="Stag Sans Book" w:hAnsi="Stag Sans Book" w:cs="Arial"/>
          <w:sz w:val="28"/>
          <w:szCs w:val="28"/>
          <w:lang w:val="fr-CA"/>
        </w:rPr>
        <w:t xml:space="preserve">devraient avoir le droit de savoir qui </w:t>
      </w:r>
      <w:r w:rsidR="00640E2C" w:rsidRPr="00F429A6">
        <w:rPr>
          <w:rFonts w:ascii="Stag Sans Book" w:hAnsi="Stag Sans Book" w:cs="Arial"/>
          <w:sz w:val="28"/>
          <w:szCs w:val="28"/>
          <w:lang w:val="fr-CA"/>
        </w:rPr>
        <w:t>est</w:t>
      </w:r>
      <w:r w:rsidRPr="00F429A6">
        <w:rPr>
          <w:rFonts w:ascii="Stag Sans Book" w:hAnsi="Stag Sans Book" w:cs="Arial"/>
          <w:sz w:val="28"/>
          <w:szCs w:val="28"/>
          <w:lang w:val="fr-CA"/>
        </w:rPr>
        <w:t xml:space="preserve"> l’aide−éducateur (AE), l’O</w:t>
      </w:r>
      <w:r w:rsidRPr="00F429A6">
        <w:rPr>
          <w:rFonts w:ascii="Calibri" w:hAnsi="Calibri" w:cs="Calibri"/>
          <w:sz w:val="28"/>
          <w:szCs w:val="28"/>
          <w:lang w:val="fr-CA"/>
        </w:rPr>
        <w:t> </w:t>
      </w:r>
      <w:r w:rsidRPr="00F429A6">
        <w:rPr>
          <w:rFonts w:ascii="Stag Sans Book" w:hAnsi="Stag Sans Book" w:cs="Arial"/>
          <w:sz w:val="28"/>
          <w:szCs w:val="28"/>
          <w:lang w:val="fr-CA"/>
        </w:rPr>
        <w:t>et</w:t>
      </w:r>
      <w:r w:rsidRPr="00F429A6">
        <w:rPr>
          <w:rFonts w:ascii="Calibri" w:hAnsi="Calibri" w:cs="Calibri"/>
          <w:sz w:val="28"/>
          <w:szCs w:val="28"/>
          <w:lang w:val="fr-CA"/>
        </w:rPr>
        <w:t> </w:t>
      </w:r>
      <w:r w:rsidRPr="00F429A6">
        <w:rPr>
          <w:rFonts w:ascii="Stag Sans Book" w:hAnsi="Stag Sans Book" w:cs="Arial"/>
          <w:sz w:val="28"/>
          <w:szCs w:val="28"/>
          <w:lang w:val="fr-CA"/>
        </w:rPr>
        <w:t>M et l</w:t>
      </w:r>
      <w:r w:rsidRPr="00F429A6">
        <w:rPr>
          <w:rFonts w:ascii="Stag Sans Book" w:hAnsi="Stag Sans Book" w:cs="Stag Sans Book"/>
          <w:sz w:val="28"/>
          <w:szCs w:val="28"/>
          <w:lang w:val="fr-CA"/>
        </w:rPr>
        <w:t>’</w:t>
      </w:r>
      <w:r w:rsidRPr="00F429A6">
        <w:rPr>
          <w:rFonts w:ascii="Stag Sans Book" w:hAnsi="Stag Sans Book" w:cs="Arial"/>
          <w:sz w:val="28"/>
          <w:szCs w:val="28"/>
          <w:lang w:val="fr-CA"/>
        </w:rPr>
        <w:t>enseignant sp</w:t>
      </w:r>
      <w:r w:rsidRPr="00F429A6">
        <w:rPr>
          <w:rFonts w:ascii="Stag Sans Book" w:hAnsi="Stag Sans Book" w:cs="Stag Sans Book"/>
          <w:sz w:val="28"/>
          <w:szCs w:val="28"/>
          <w:lang w:val="fr-CA"/>
        </w:rPr>
        <w:t>é</w:t>
      </w:r>
      <w:r w:rsidRPr="00F429A6">
        <w:rPr>
          <w:rFonts w:ascii="Stag Sans Book" w:hAnsi="Stag Sans Book" w:cs="Arial"/>
          <w:sz w:val="28"/>
          <w:szCs w:val="28"/>
          <w:lang w:val="fr-CA"/>
        </w:rPr>
        <w:t>cialis</w:t>
      </w:r>
      <w:r w:rsidRPr="00F429A6">
        <w:rPr>
          <w:rFonts w:ascii="Stag Sans Book" w:hAnsi="Stag Sans Book" w:cs="Stag Sans Book"/>
          <w:sz w:val="28"/>
          <w:szCs w:val="28"/>
          <w:lang w:val="fr-CA"/>
        </w:rPr>
        <w:t>é</w:t>
      </w:r>
      <w:r w:rsidRPr="00F429A6">
        <w:rPr>
          <w:rFonts w:ascii="Stag Sans Book" w:hAnsi="Stag Sans Book" w:cs="Arial"/>
          <w:sz w:val="28"/>
          <w:szCs w:val="28"/>
          <w:lang w:val="fr-CA"/>
        </w:rPr>
        <w:t xml:space="preserve"> en d</w:t>
      </w:r>
      <w:r w:rsidRPr="00F429A6">
        <w:rPr>
          <w:rFonts w:ascii="Stag Sans Book" w:hAnsi="Stag Sans Book" w:cs="Stag Sans Book"/>
          <w:sz w:val="28"/>
          <w:szCs w:val="28"/>
          <w:lang w:val="fr-CA"/>
        </w:rPr>
        <w:t>é</w:t>
      </w:r>
      <w:r w:rsidRPr="00F429A6">
        <w:rPr>
          <w:rFonts w:ascii="Stag Sans Book" w:hAnsi="Stag Sans Book" w:cs="Arial"/>
          <w:sz w:val="28"/>
          <w:szCs w:val="28"/>
          <w:lang w:val="fr-CA"/>
        </w:rPr>
        <w:t xml:space="preserve">ficience visuelle (ESDV) </w:t>
      </w:r>
      <w:r w:rsidR="00640E2C" w:rsidRPr="00F429A6">
        <w:rPr>
          <w:rFonts w:ascii="Stag Sans Book" w:hAnsi="Stag Sans Book" w:cs="Arial"/>
          <w:sz w:val="28"/>
          <w:szCs w:val="28"/>
          <w:lang w:val="fr-CA"/>
        </w:rPr>
        <w:t xml:space="preserve">afin de </w:t>
      </w:r>
      <w:r w:rsidRPr="00F429A6">
        <w:rPr>
          <w:rFonts w:ascii="Stag Sans Book" w:hAnsi="Stag Sans Book" w:cs="Arial"/>
          <w:sz w:val="28"/>
          <w:szCs w:val="28"/>
          <w:lang w:val="fr-CA"/>
        </w:rPr>
        <w:t>favoriser un</w:t>
      </w:r>
      <w:r w:rsidR="00640E2C" w:rsidRPr="00F429A6">
        <w:rPr>
          <w:rFonts w:ascii="Stag Sans Book" w:hAnsi="Stag Sans Book" w:cs="Arial"/>
          <w:sz w:val="28"/>
          <w:szCs w:val="28"/>
          <w:lang w:val="fr-CA"/>
        </w:rPr>
        <w:t xml:space="preserve"> échange </w:t>
      </w:r>
      <w:r w:rsidRPr="00F429A6">
        <w:rPr>
          <w:rFonts w:ascii="Stag Sans Book" w:hAnsi="Stag Sans Book" w:cs="Arial"/>
          <w:sz w:val="28"/>
          <w:szCs w:val="28"/>
          <w:lang w:val="fr-CA"/>
        </w:rPr>
        <w:t>réguli</w:t>
      </w:r>
      <w:r w:rsidR="00640E2C" w:rsidRPr="00F429A6">
        <w:rPr>
          <w:rFonts w:ascii="Stag Sans Book" w:hAnsi="Stag Sans Book" w:cs="Arial"/>
          <w:sz w:val="28"/>
          <w:szCs w:val="28"/>
          <w:lang w:val="fr-CA"/>
        </w:rPr>
        <w:t>er</w:t>
      </w:r>
      <w:r w:rsidRPr="00F429A6">
        <w:rPr>
          <w:rFonts w:ascii="Stag Sans Book" w:hAnsi="Stag Sans Book" w:cs="Arial"/>
          <w:sz w:val="28"/>
          <w:szCs w:val="28"/>
          <w:lang w:val="fr-CA"/>
        </w:rPr>
        <w:t xml:space="preserve"> et continu</w:t>
      </w:r>
      <w:r w:rsidR="00640E2C" w:rsidRPr="00F429A6">
        <w:rPr>
          <w:rFonts w:ascii="Stag Sans Book" w:hAnsi="Stag Sans Book" w:cs="Arial"/>
          <w:sz w:val="28"/>
          <w:szCs w:val="28"/>
          <w:lang w:val="fr-CA"/>
        </w:rPr>
        <w:t xml:space="preserve"> permettant aux parents de </w:t>
      </w:r>
      <w:r w:rsidRPr="00F429A6">
        <w:rPr>
          <w:rFonts w:ascii="Stag Sans Book" w:hAnsi="Stag Sans Book" w:cs="Arial"/>
          <w:sz w:val="28"/>
          <w:szCs w:val="28"/>
          <w:lang w:val="fr-CA"/>
        </w:rPr>
        <w:t xml:space="preserve">savoir ce qu’ils font et comment ils </w:t>
      </w:r>
      <w:r w:rsidR="00640E2C" w:rsidRPr="00F429A6">
        <w:rPr>
          <w:rFonts w:ascii="Stag Sans Book" w:hAnsi="Stag Sans Book" w:cs="Arial"/>
          <w:sz w:val="28"/>
          <w:szCs w:val="28"/>
          <w:lang w:val="fr-CA"/>
        </w:rPr>
        <w:t xml:space="preserve">soutiennent </w:t>
      </w:r>
      <w:r w:rsidRPr="00F429A6">
        <w:rPr>
          <w:rFonts w:ascii="Stag Sans Book" w:hAnsi="Stag Sans Book" w:cs="Arial"/>
          <w:sz w:val="28"/>
          <w:szCs w:val="28"/>
          <w:lang w:val="fr-CA"/>
        </w:rPr>
        <w:t>l’élève et le professeur de la classe.</w:t>
      </w:r>
    </w:p>
    <w:p w:rsidR="00813704" w:rsidRPr="00F429A6" w:rsidRDefault="001C4F05" w:rsidP="00F429A6">
      <w:pPr>
        <w:pStyle w:val="ListParagraph"/>
        <w:numPr>
          <w:ilvl w:val="0"/>
          <w:numId w:val="8"/>
        </w:numPr>
        <w:rPr>
          <w:rFonts w:ascii="Stag Sans Book" w:hAnsi="Stag Sans Book" w:cs="Arial"/>
          <w:sz w:val="28"/>
          <w:szCs w:val="28"/>
          <w:lang w:val="fr-CA"/>
        </w:rPr>
      </w:pPr>
      <w:r w:rsidRPr="00F429A6">
        <w:rPr>
          <w:rFonts w:ascii="Stag Sans Book" w:hAnsi="Stag Sans Book" w:cs="Arial"/>
          <w:sz w:val="28"/>
          <w:szCs w:val="28"/>
          <w:lang w:val="fr-CA"/>
        </w:rPr>
        <w:t>Il n’y a pas de façon évidente de faire valoir les préoccupations de non-conformité au PEI. Le Ministère devrait créer un poste d’o</w:t>
      </w:r>
      <w:r w:rsidR="00813704" w:rsidRPr="00F429A6">
        <w:rPr>
          <w:rFonts w:ascii="Stag Sans Book" w:hAnsi="Stag Sans Book" w:cs="Arial"/>
          <w:sz w:val="28"/>
          <w:szCs w:val="28"/>
          <w:lang w:val="fr-CA"/>
        </w:rPr>
        <w:t xml:space="preserve">mbudsman </w:t>
      </w:r>
      <w:r w:rsidR="00640E2C" w:rsidRPr="00F429A6">
        <w:rPr>
          <w:rFonts w:ascii="Stag Sans Book" w:hAnsi="Stag Sans Book" w:cs="Arial"/>
          <w:sz w:val="28"/>
          <w:szCs w:val="28"/>
          <w:lang w:val="fr-CA"/>
        </w:rPr>
        <w:t xml:space="preserve">indépendant </w:t>
      </w:r>
      <w:r w:rsidRPr="00F429A6">
        <w:rPr>
          <w:rFonts w:ascii="Stag Sans Book" w:hAnsi="Stag Sans Book" w:cs="Arial"/>
          <w:sz w:val="28"/>
          <w:szCs w:val="28"/>
          <w:lang w:val="fr-CA"/>
        </w:rPr>
        <w:t xml:space="preserve">du conseil scolaire de manière à ce qu’il y ait un </w:t>
      </w:r>
      <w:r w:rsidRPr="00F429A6">
        <w:rPr>
          <w:rFonts w:ascii="Stag Sans Book" w:hAnsi="Stag Sans Book" w:cs="Arial"/>
          <w:sz w:val="28"/>
          <w:szCs w:val="28"/>
          <w:lang w:val="fr-CA"/>
        </w:rPr>
        <w:lastRenderedPageBreak/>
        <w:t>processus pour assurer le suivi lorsqu’un enfant n’</w:t>
      </w:r>
      <w:r w:rsidR="00640E2C" w:rsidRPr="00F429A6">
        <w:rPr>
          <w:rFonts w:ascii="Stag Sans Book" w:hAnsi="Stag Sans Book" w:cs="Arial"/>
          <w:sz w:val="28"/>
          <w:szCs w:val="28"/>
          <w:lang w:val="fr-CA"/>
        </w:rPr>
        <w:t>obtient pas toutes les mesures d’adaptation attendues</w:t>
      </w:r>
      <w:r w:rsidRPr="00F429A6">
        <w:rPr>
          <w:rFonts w:ascii="Stag Sans Book" w:hAnsi="Stag Sans Book" w:cs="Arial"/>
          <w:sz w:val="28"/>
          <w:szCs w:val="28"/>
          <w:lang w:val="fr-CA"/>
        </w:rPr>
        <w:t xml:space="preserve">. Nous accueillons bien la mise à jour de la Commission ontarienne des droits de la personne (CODP) à </w:t>
      </w:r>
      <w:r w:rsidR="00640E2C" w:rsidRPr="00F429A6">
        <w:rPr>
          <w:rFonts w:ascii="Stag Sans Book" w:hAnsi="Stag Sans Book" w:cs="Arial"/>
          <w:sz w:val="28"/>
          <w:szCs w:val="28"/>
          <w:lang w:val="fr-CA"/>
        </w:rPr>
        <w:t>sa</w:t>
      </w:r>
      <w:r w:rsidRPr="00F429A6">
        <w:rPr>
          <w:rFonts w:ascii="Stag Sans Book" w:hAnsi="Stag Sans Book" w:cs="Arial"/>
          <w:sz w:val="28"/>
          <w:szCs w:val="28"/>
          <w:lang w:val="fr-CA"/>
        </w:rPr>
        <w:t xml:space="preserve"> </w:t>
      </w:r>
      <w:hyperlink r:id="rId22" w:history="1">
        <w:r w:rsidRPr="00F429A6">
          <w:rPr>
            <w:rStyle w:val="Hyperlink"/>
            <w:rFonts w:ascii="Stag Sans Book" w:hAnsi="Stag Sans Book" w:cs="Arial"/>
            <w:sz w:val="28"/>
            <w:szCs w:val="28"/>
            <w:lang w:val="fr-CA"/>
          </w:rPr>
          <w:t>«</w:t>
        </w:r>
        <w:r w:rsidRPr="00F429A6">
          <w:rPr>
            <w:rStyle w:val="Hyperlink"/>
            <w:rFonts w:ascii="Calibri" w:hAnsi="Calibri" w:cs="Calibri"/>
            <w:sz w:val="28"/>
            <w:szCs w:val="28"/>
            <w:lang w:val="fr-CA"/>
          </w:rPr>
          <w:t> </w:t>
        </w:r>
        <w:r w:rsidRPr="00F429A6">
          <w:rPr>
            <w:rStyle w:val="Hyperlink"/>
            <w:rFonts w:ascii="Stag Sans Book" w:hAnsi="Stag Sans Book" w:cs="Arial"/>
            <w:sz w:val="28"/>
            <w:szCs w:val="28"/>
            <w:lang w:val="fr-CA"/>
          </w:rPr>
          <w:t>Politique sur l</w:t>
        </w:r>
        <w:r w:rsidRPr="00F429A6">
          <w:rPr>
            <w:rStyle w:val="Hyperlink"/>
            <w:rFonts w:ascii="Stag Sans Book" w:hAnsi="Stag Sans Book" w:cs="Stag Sans Book"/>
            <w:sz w:val="28"/>
            <w:szCs w:val="28"/>
            <w:lang w:val="fr-CA"/>
          </w:rPr>
          <w:t>’</w:t>
        </w:r>
        <w:r w:rsidRPr="00F429A6">
          <w:rPr>
            <w:rStyle w:val="Hyperlink"/>
            <w:rFonts w:ascii="Stag Sans Book" w:hAnsi="Stag Sans Book" w:cs="Arial"/>
            <w:sz w:val="28"/>
            <w:szCs w:val="28"/>
            <w:lang w:val="fr-CA"/>
          </w:rPr>
          <w:t>éducation accessible aux élèves handicapés</w:t>
        </w:r>
        <w:r w:rsidRPr="00F429A6">
          <w:rPr>
            <w:rStyle w:val="Hyperlink"/>
            <w:rFonts w:ascii="Calibri" w:hAnsi="Calibri" w:cs="Calibri"/>
            <w:sz w:val="28"/>
            <w:szCs w:val="28"/>
            <w:lang w:val="fr-CA"/>
          </w:rPr>
          <w:t> </w:t>
        </w:r>
        <w:r w:rsidRPr="00F429A6">
          <w:rPr>
            <w:rStyle w:val="Hyperlink"/>
            <w:rFonts w:ascii="Stag Sans Book" w:hAnsi="Stag Sans Book" w:cs="Stag Sans Book"/>
            <w:sz w:val="28"/>
            <w:szCs w:val="28"/>
            <w:lang w:val="fr-CA"/>
          </w:rPr>
          <w:t>»</w:t>
        </w:r>
      </w:hyperlink>
      <w:r w:rsidR="00813704" w:rsidRPr="00F429A6">
        <w:rPr>
          <w:rFonts w:ascii="Stag Sans Book" w:hAnsi="Stag Sans Book" w:cs="Arial"/>
          <w:sz w:val="28"/>
          <w:szCs w:val="28"/>
          <w:lang w:val="fr-CA"/>
        </w:rPr>
        <w:t xml:space="preserve">, </w:t>
      </w:r>
      <w:r w:rsidRPr="00F429A6">
        <w:rPr>
          <w:rFonts w:ascii="Stag Sans Book" w:hAnsi="Stag Sans Book" w:cs="Arial"/>
          <w:sz w:val="28"/>
          <w:szCs w:val="28"/>
          <w:lang w:val="fr-CA"/>
        </w:rPr>
        <w:t>mais les questions simples entourant les a</w:t>
      </w:r>
      <w:r w:rsidR="00640E2C" w:rsidRPr="00F429A6">
        <w:rPr>
          <w:rFonts w:ascii="Stag Sans Book" w:hAnsi="Stag Sans Book" w:cs="Arial"/>
          <w:sz w:val="28"/>
          <w:szCs w:val="28"/>
          <w:lang w:val="fr-CA"/>
        </w:rPr>
        <w:t xml:space="preserve">daptations </w:t>
      </w:r>
      <w:r w:rsidRPr="00F429A6">
        <w:rPr>
          <w:rFonts w:ascii="Stag Sans Book" w:hAnsi="Stag Sans Book" w:cs="Arial"/>
          <w:sz w:val="28"/>
          <w:szCs w:val="28"/>
          <w:lang w:val="fr-CA"/>
        </w:rPr>
        <w:t xml:space="preserve">ne devraient pas devoir se traduire comme </w:t>
      </w:r>
      <w:r w:rsidR="00640E2C" w:rsidRPr="00F429A6">
        <w:rPr>
          <w:rFonts w:ascii="Stag Sans Book" w:hAnsi="Stag Sans Book" w:cs="Arial"/>
          <w:sz w:val="28"/>
          <w:szCs w:val="28"/>
          <w:lang w:val="fr-CA"/>
        </w:rPr>
        <w:t>des</w:t>
      </w:r>
      <w:r w:rsidRPr="00F429A6">
        <w:rPr>
          <w:rFonts w:ascii="Stag Sans Book" w:hAnsi="Stag Sans Book" w:cs="Arial"/>
          <w:sz w:val="28"/>
          <w:szCs w:val="28"/>
          <w:lang w:val="fr-CA"/>
        </w:rPr>
        <w:t xml:space="preserve"> plainte</w:t>
      </w:r>
      <w:r w:rsidR="00640E2C" w:rsidRPr="00F429A6">
        <w:rPr>
          <w:rFonts w:ascii="Stag Sans Book" w:hAnsi="Stag Sans Book" w:cs="Arial"/>
          <w:sz w:val="28"/>
          <w:szCs w:val="28"/>
          <w:lang w:val="fr-CA"/>
        </w:rPr>
        <w:t>s</w:t>
      </w:r>
      <w:r w:rsidRPr="00F429A6">
        <w:rPr>
          <w:rFonts w:ascii="Stag Sans Book" w:hAnsi="Stag Sans Book" w:cs="Arial"/>
          <w:sz w:val="28"/>
          <w:szCs w:val="28"/>
          <w:lang w:val="fr-CA"/>
        </w:rPr>
        <w:t xml:space="preserve"> en matière des droits de la personne. En vertu du système actuel, certains parents craignent les représailles s’ils se plaign</w:t>
      </w:r>
      <w:r w:rsidR="00640E2C" w:rsidRPr="00F429A6">
        <w:rPr>
          <w:rFonts w:ascii="Stag Sans Book" w:hAnsi="Stag Sans Book" w:cs="Arial"/>
          <w:sz w:val="28"/>
          <w:szCs w:val="28"/>
          <w:lang w:val="fr-CA"/>
        </w:rPr>
        <w:t>ai</w:t>
      </w:r>
      <w:r w:rsidRPr="00F429A6">
        <w:rPr>
          <w:rFonts w:ascii="Stag Sans Book" w:hAnsi="Stag Sans Book" w:cs="Arial"/>
          <w:sz w:val="28"/>
          <w:szCs w:val="28"/>
          <w:lang w:val="fr-CA"/>
        </w:rPr>
        <w:t>ent à l’école ou au conseil scolaire, de sorte qu’il doit y avoir un système indépendant</w:t>
      </w:r>
      <w:r w:rsidRPr="00F429A6">
        <w:rPr>
          <w:rFonts w:ascii="Calibri" w:hAnsi="Calibri" w:cs="Calibri"/>
          <w:sz w:val="28"/>
          <w:szCs w:val="28"/>
          <w:lang w:val="fr-CA"/>
        </w:rPr>
        <w:t> </w:t>
      </w:r>
      <w:r w:rsidR="00813704" w:rsidRPr="00F429A6">
        <w:rPr>
          <w:rFonts w:ascii="Stag Sans Book" w:hAnsi="Stag Sans Book" w:cs="Arial"/>
          <w:sz w:val="28"/>
          <w:szCs w:val="28"/>
          <w:lang w:val="fr-CA"/>
        </w:rPr>
        <w:t xml:space="preserve">– </w:t>
      </w:r>
      <w:r w:rsidR="00640E2C" w:rsidRPr="00F429A6">
        <w:rPr>
          <w:rFonts w:ascii="Stag Sans Book" w:hAnsi="Stag Sans Book" w:cs="Arial"/>
          <w:sz w:val="28"/>
          <w:szCs w:val="28"/>
          <w:lang w:val="fr-CA"/>
        </w:rPr>
        <w:t xml:space="preserve">annoncé et </w:t>
      </w:r>
      <w:r w:rsidRPr="00F429A6">
        <w:rPr>
          <w:rFonts w:ascii="Stag Sans Book" w:hAnsi="Stag Sans Book" w:cs="Arial"/>
          <w:sz w:val="28"/>
          <w:szCs w:val="28"/>
          <w:lang w:val="fr-CA"/>
        </w:rPr>
        <w:t>facile à comprendre.</w:t>
      </w:r>
    </w:p>
    <w:p w:rsidR="00813704" w:rsidRPr="00F429A6" w:rsidRDefault="00813704" w:rsidP="00F429A6">
      <w:pPr>
        <w:pStyle w:val="ListParagraph"/>
        <w:rPr>
          <w:rFonts w:ascii="Stag Sans Book" w:hAnsi="Stag Sans Book" w:cs="Arial"/>
          <w:sz w:val="28"/>
          <w:szCs w:val="28"/>
          <w:lang w:val="fr-CA"/>
        </w:rPr>
      </w:pPr>
    </w:p>
    <w:p w:rsidR="00813704" w:rsidRPr="00F429A6" w:rsidRDefault="00CD1ACE" w:rsidP="00F429A6">
      <w:pPr>
        <w:rPr>
          <w:rFonts w:ascii="Stag Sans Book" w:hAnsi="Stag Sans Book" w:cs="Arial"/>
          <w:sz w:val="28"/>
          <w:szCs w:val="28"/>
          <w:lang w:val="fr-CA"/>
        </w:rPr>
      </w:pPr>
      <w:r w:rsidRPr="00F429A6">
        <w:rPr>
          <w:rFonts w:ascii="Stag Sans Book" w:hAnsi="Stag Sans Book" w:cs="Arial"/>
          <w:sz w:val="28"/>
          <w:szCs w:val="28"/>
          <w:lang w:val="fr-CA"/>
        </w:rPr>
        <w:t>INCA</w:t>
      </w:r>
      <w:r w:rsidR="00813704" w:rsidRPr="00F429A6">
        <w:rPr>
          <w:rFonts w:ascii="Stag Sans Book" w:hAnsi="Stag Sans Book" w:cs="Arial"/>
          <w:sz w:val="28"/>
          <w:szCs w:val="28"/>
          <w:lang w:val="fr-CA"/>
        </w:rPr>
        <w:t xml:space="preserve"> </w:t>
      </w:r>
      <w:r w:rsidR="001C4F05" w:rsidRPr="00F429A6">
        <w:rPr>
          <w:rFonts w:ascii="Stag Sans Book" w:hAnsi="Stag Sans Book" w:cs="Arial"/>
          <w:sz w:val="28"/>
          <w:szCs w:val="28"/>
          <w:lang w:val="fr-CA"/>
        </w:rPr>
        <w:t xml:space="preserve">encourage </w:t>
      </w:r>
      <w:r w:rsidR="005C2284" w:rsidRPr="00F429A6">
        <w:rPr>
          <w:rFonts w:ascii="Stag Sans Book" w:hAnsi="Stag Sans Book" w:cs="Arial"/>
          <w:sz w:val="28"/>
          <w:szCs w:val="28"/>
          <w:lang w:val="fr-CA"/>
        </w:rPr>
        <w:t xml:space="preserve">les discussions plus poussées avec le ministère de l’Éducation sur ces questions et </w:t>
      </w:r>
      <w:r w:rsidR="00640E2C" w:rsidRPr="00F429A6">
        <w:rPr>
          <w:rFonts w:ascii="Stag Sans Book" w:hAnsi="Stag Sans Book" w:cs="Arial"/>
          <w:sz w:val="28"/>
          <w:szCs w:val="28"/>
          <w:lang w:val="fr-CA"/>
        </w:rPr>
        <w:t xml:space="preserve">sur la manière de mieux </w:t>
      </w:r>
      <w:r w:rsidR="005C2284" w:rsidRPr="00F429A6">
        <w:rPr>
          <w:rFonts w:ascii="Stag Sans Book" w:hAnsi="Stag Sans Book" w:cs="Arial"/>
          <w:sz w:val="28"/>
          <w:szCs w:val="28"/>
          <w:lang w:val="fr-CA"/>
        </w:rPr>
        <w:t xml:space="preserve">travailler ensemble pour améliorer les résultats scolaires </w:t>
      </w:r>
      <w:r w:rsidR="00640E2C" w:rsidRPr="00F429A6">
        <w:rPr>
          <w:rFonts w:ascii="Stag Sans Book" w:hAnsi="Stag Sans Book" w:cs="Arial"/>
          <w:sz w:val="28"/>
          <w:szCs w:val="28"/>
          <w:lang w:val="fr-CA"/>
        </w:rPr>
        <w:t>des</w:t>
      </w:r>
      <w:r w:rsidR="005C2284" w:rsidRPr="00F429A6">
        <w:rPr>
          <w:rFonts w:ascii="Stag Sans Book" w:hAnsi="Stag Sans Book" w:cs="Arial"/>
          <w:sz w:val="28"/>
          <w:szCs w:val="28"/>
          <w:lang w:val="fr-CA"/>
        </w:rPr>
        <w:t xml:space="preserve"> élèves qui sont aveugles ou atteints de cécité partielle en </w:t>
      </w:r>
      <w:r w:rsidR="00813704" w:rsidRPr="00F429A6">
        <w:rPr>
          <w:rFonts w:ascii="Stag Sans Book" w:hAnsi="Stag Sans Book" w:cs="Arial"/>
          <w:sz w:val="28"/>
          <w:szCs w:val="28"/>
          <w:lang w:val="fr-CA"/>
        </w:rPr>
        <w:t>Ontario</w:t>
      </w:r>
      <w:r w:rsidR="005C2284" w:rsidRPr="00F429A6">
        <w:rPr>
          <w:rFonts w:ascii="Stag Sans Book" w:hAnsi="Stag Sans Book" w:cs="Arial"/>
          <w:sz w:val="28"/>
          <w:szCs w:val="28"/>
          <w:lang w:val="fr-CA"/>
        </w:rPr>
        <w:t>.</w:t>
      </w:r>
    </w:p>
    <w:p w:rsidR="00813704" w:rsidRPr="00F429A6" w:rsidRDefault="00813704" w:rsidP="00F429A6">
      <w:pPr>
        <w:pStyle w:val="ListParagraph"/>
        <w:rPr>
          <w:rFonts w:ascii="Stag Sans Book" w:hAnsi="Stag Sans Book" w:cs="Arial"/>
          <w:sz w:val="28"/>
          <w:szCs w:val="28"/>
          <w:lang w:val="fr-CA"/>
        </w:rPr>
      </w:pPr>
    </w:p>
    <w:p w:rsidR="00F429A6" w:rsidRDefault="005C2284" w:rsidP="00F429A6">
      <w:pPr>
        <w:spacing w:after="0"/>
        <w:rPr>
          <w:rFonts w:ascii="Stag Sans Book" w:hAnsi="Stag Sans Book" w:cs="Arial"/>
          <w:sz w:val="28"/>
          <w:szCs w:val="28"/>
          <w:lang w:val="fr-CA"/>
        </w:rPr>
      </w:pPr>
      <w:r w:rsidRPr="00F429A6">
        <w:rPr>
          <w:rFonts w:ascii="Stag Sans Book" w:hAnsi="Stag Sans Book" w:cs="Arial"/>
          <w:b/>
          <w:sz w:val="28"/>
          <w:szCs w:val="28"/>
          <w:lang w:val="fr-CA"/>
        </w:rPr>
        <w:t>Personne-ressource</w:t>
      </w:r>
      <w:r w:rsidRPr="00F429A6">
        <w:rPr>
          <w:rFonts w:ascii="Calibri" w:hAnsi="Calibri" w:cs="Calibri"/>
          <w:b/>
          <w:sz w:val="28"/>
          <w:szCs w:val="28"/>
          <w:lang w:val="fr-CA"/>
        </w:rPr>
        <w:t> </w:t>
      </w:r>
      <w:r w:rsidRPr="00F429A6">
        <w:rPr>
          <w:rFonts w:ascii="Stag Sans Book" w:hAnsi="Stag Sans Book" w:cs="Arial"/>
          <w:sz w:val="28"/>
          <w:szCs w:val="28"/>
          <w:lang w:val="fr-CA"/>
        </w:rPr>
        <w:t>:</w:t>
      </w:r>
    </w:p>
    <w:p w:rsidR="00F429A6" w:rsidRDefault="005C2284" w:rsidP="00F429A6">
      <w:pPr>
        <w:spacing w:after="0"/>
        <w:rPr>
          <w:rFonts w:ascii="Stag Sans Book" w:hAnsi="Stag Sans Book" w:cs="Arial"/>
          <w:sz w:val="28"/>
          <w:szCs w:val="28"/>
          <w:lang w:val="fr-CA"/>
        </w:rPr>
      </w:pPr>
      <w:r w:rsidRPr="00F429A6">
        <w:rPr>
          <w:rFonts w:ascii="Stag Sans Book" w:hAnsi="Stag Sans Book" w:cs="Arial"/>
          <w:sz w:val="28"/>
          <w:szCs w:val="28"/>
          <w:lang w:val="fr-CA"/>
        </w:rPr>
        <w:t>Kat</w:t>
      </w:r>
      <w:r w:rsidRPr="00F429A6">
        <w:rPr>
          <w:rFonts w:ascii="Calibri" w:hAnsi="Calibri" w:cs="Calibri"/>
          <w:sz w:val="28"/>
          <w:szCs w:val="28"/>
          <w:lang w:val="fr-CA"/>
        </w:rPr>
        <w:t> </w:t>
      </w:r>
      <w:r w:rsidR="00813704" w:rsidRPr="00F429A6">
        <w:rPr>
          <w:rFonts w:ascii="Stag Sans Book" w:hAnsi="Stag Sans Book" w:cs="Arial"/>
          <w:sz w:val="28"/>
          <w:szCs w:val="28"/>
          <w:lang w:val="fr-CA"/>
        </w:rPr>
        <w:t xml:space="preserve">Clarke, </w:t>
      </w:r>
    </w:p>
    <w:p w:rsidR="00F429A6" w:rsidRDefault="00F429A6" w:rsidP="00F429A6">
      <w:pPr>
        <w:spacing w:after="0"/>
        <w:rPr>
          <w:rFonts w:ascii="Stag Sans Book" w:hAnsi="Stag Sans Book" w:cs="Arial"/>
          <w:sz w:val="28"/>
          <w:szCs w:val="28"/>
          <w:lang w:val="fr-CA"/>
        </w:rPr>
      </w:pPr>
      <w:r>
        <w:rPr>
          <w:rFonts w:ascii="Stag Sans Book" w:hAnsi="Stag Sans Book" w:cs="Arial"/>
          <w:sz w:val="28"/>
          <w:szCs w:val="28"/>
          <w:lang w:val="fr-CA"/>
        </w:rPr>
        <w:t>G</w:t>
      </w:r>
      <w:r w:rsidR="005C2284" w:rsidRPr="00F429A6">
        <w:rPr>
          <w:rFonts w:ascii="Stag Sans Book" w:hAnsi="Stag Sans Book" w:cs="Arial"/>
          <w:sz w:val="28"/>
          <w:szCs w:val="28"/>
          <w:lang w:val="fr-CA"/>
        </w:rPr>
        <w:t>estionnaire</w:t>
      </w:r>
      <w:r w:rsidR="005C2284" w:rsidRPr="00F429A6">
        <w:rPr>
          <w:rFonts w:ascii="Calibri" w:hAnsi="Calibri" w:cs="Calibri"/>
          <w:sz w:val="28"/>
          <w:szCs w:val="28"/>
          <w:lang w:val="fr-CA"/>
        </w:rPr>
        <w:t> </w:t>
      </w:r>
      <w:r w:rsidR="00813704" w:rsidRPr="00F429A6">
        <w:rPr>
          <w:rFonts w:ascii="Stag Sans Book" w:hAnsi="Stag Sans Book" w:cs="Arial"/>
          <w:sz w:val="28"/>
          <w:szCs w:val="28"/>
          <w:lang w:val="fr-CA"/>
        </w:rPr>
        <w:t xml:space="preserve">– </w:t>
      </w:r>
      <w:r w:rsidR="005C2284" w:rsidRPr="00F429A6">
        <w:rPr>
          <w:rFonts w:ascii="Stag Sans Book" w:hAnsi="Stag Sans Book" w:cs="Arial"/>
          <w:sz w:val="28"/>
          <w:szCs w:val="28"/>
          <w:lang w:val="fr-CA"/>
        </w:rPr>
        <w:t xml:space="preserve">Défense des droits et affaires gouvernementales </w:t>
      </w:r>
      <w:r w:rsidR="00813704" w:rsidRPr="00F429A6">
        <w:rPr>
          <w:rFonts w:ascii="Stag Sans Book" w:hAnsi="Stag Sans Book" w:cs="Arial"/>
          <w:sz w:val="28"/>
          <w:szCs w:val="28"/>
          <w:lang w:val="fr-CA"/>
        </w:rPr>
        <w:t xml:space="preserve">(Ontario </w:t>
      </w:r>
      <w:r w:rsidR="005C2284" w:rsidRPr="00F429A6">
        <w:rPr>
          <w:rFonts w:ascii="Stag Sans Book" w:hAnsi="Stag Sans Book" w:cs="Arial"/>
          <w:sz w:val="28"/>
          <w:szCs w:val="28"/>
          <w:lang w:val="fr-CA"/>
        </w:rPr>
        <w:t>et Québec</w:t>
      </w:r>
      <w:r w:rsidR="00813704" w:rsidRPr="00F429A6">
        <w:rPr>
          <w:rFonts w:ascii="Stag Sans Book" w:hAnsi="Stag Sans Book" w:cs="Arial"/>
          <w:sz w:val="28"/>
          <w:szCs w:val="28"/>
          <w:lang w:val="fr-CA"/>
        </w:rPr>
        <w:t>)</w:t>
      </w:r>
      <w:r>
        <w:rPr>
          <w:rFonts w:ascii="Stag Sans Book" w:hAnsi="Stag Sans Book" w:cs="Arial"/>
          <w:sz w:val="28"/>
          <w:szCs w:val="28"/>
          <w:lang w:val="fr-CA"/>
        </w:rPr>
        <w:t xml:space="preserve"> INCA. </w:t>
      </w:r>
    </w:p>
    <w:p w:rsidR="00813704" w:rsidRPr="00F429A6" w:rsidRDefault="00C84BF4" w:rsidP="00F429A6">
      <w:pPr>
        <w:spacing w:after="0"/>
        <w:rPr>
          <w:rFonts w:ascii="Stag Sans Book" w:hAnsi="Stag Sans Book" w:cs="Arial"/>
          <w:sz w:val="28"/>
          <w:szCs w:val="28"/>
          <w:lang w:val="fr-CA"/>
        </w:rPr>
      </w:pPr>
      <w:hyperlink r:id="rId23" w:history="1">
        <w:r w:rsidRPr="009401A4">
          <w:rPr>
            <w:rStyle w:val="Hyperlink"/>
            <w:rFonts w:ascii="Stag Sans Book" w:hAnsi="Stag Sans Book" w:cs="Arial"/>
            <w:sz w:val="28"/>
            <w:szCs w:val="28"/>
            <w:lang w:val="fr-CA"/>
          </w:rPr>
          <w:t>Kat.Clarke@cnib.ca</w:t>
        </w:r>
      </w:hyperlink>
    </w:p>
    <w:sectPr w:rsidR="00813704" w:rsidRPr="00F429A6" w:rsidSect="0009712E">
      <w:headerReference w:type="default" r:id="rId24"/>
      <w:footerReference w:type="default" r:id="rId25"/>
      <w:headerReference w:type="first" r:id="rId26"/>
      <w:pgSz w:w="12240" w:h="15840"/>
      <w:pgMar w:top="1440" w:right="1440" w:bottom="108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550A" w:rsidRDefault="00DB550A" w:rsidP="005D260D">
      <w:pPr>
        <w:spacing w:after="0" w:line="240" w:lineRule="auto"/>
      </w:pPr>
      <w:r>
        <w:separator/>
      </w:r>
    </w:p>
  </w:endnote>
  <w:endnote w:type="continuationSeparator" w:id="0">
    <w:p w:rsidR="00DB550A" w:rsidRDefault="00DB550A" w:rsidP="005D2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ag Sans Black">
    <w:panose1 w:val="020B0A03040000020004"/>
    <w:charset w:val="00"/>
    <w:family w:val="swiss"/>
    <w:notTrueType/>
    <w:pitch w:val="variable"/>
    <w:sig w:usb0="00000087" w:usb1="00000000" w:usb2="00000000" w:usb3="00000000" w:csb0="0000009B" w:csb1="00000000"/>
  </w:font>
  <w:font w:name="Stag Sans Bold">
    <w:panose1 w:val="020B0803040000020004"/>
    <w:charset w:val="00"/>
    <w:family w:val="swiss"/>
    <w:notTrueType/>
    <w:pitch w:val="variable"/>
    <w:sig w:usb0="00000087" w:usb1="00000000" w:usb2="00000000" w:usb3="00000000" w:csb0="0000009B" w:csb1="00000000"/>
  </w:font>
  <w:font w:name="Stag Sans Book">
    <w:panose1 w:val="020B0503040000020004"/>
    <w:charset w:val="00"/>
    <w:family w:val="swiss"/>
    <w:notTrueType/>
    <w:pitch w:val="variable"/>
    <w:sig w:usb0="00000087" w:usb1="00000000" w:usb2="00000000" w:usb3="00000000" w:csb0="0000009B"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9909695"/>
      <w:docPartObj>
        <w:docPartGallery w:val="Page Numbers (Bottom of Page)"/>
        <w:docPartUnique/>
      </w:docPartObj>
    </w:sdtPr>
    <w:sdtEndPr>
      <w:rPr>
        <w:rFonts w:ascii="Arial" w:hAnsi="Arial" w:cs="Arial"/>
        <w:sz w:val="28"/>
        <w:szCs w:val="28"/>
      </w:rPr>
    </w:sdtEndPr>
    <w:sdtContent>
      <w:p w:rsidR="00A63B06" w:rsidRPr="00187530" w:rsidRDefault="00A63B06">
        <w:pPr>
          <w:pStyle w:val="Footer"/>
          <w:jc w:val="right"/>
          <w:rPr>
            <w:rFonts w:ascii="Arial" w:hAnsi="Arial" w:cs="Arial"/>
            <w:sz w:val="28"/>
            <w:szCs w:val="28"/>
          </w:rPr>
        </w:pPr>
        <w:r w:rsidRPr="00187530">
          <w:rPr>
            <w:rFonts w:ascii="Arial" w:hAnsi="Arial" w:cs="Arial"/>
            <w:sz w:val="28"/>
            <w:szCs w:val="28"/>
          </w:rPr>
          <w:fldChar w:fldCharType="begin"/>
        </w:r>
        <w:r w:rsidRPr="00187530">
          <w:rPr>
            <w:rFonts w:ascii="Arial" w:hAnsi="Arial" w:cs="Arial"/>
            <w:sz w:val="28"/>
            <w:szCs w:val="28"/>
          </w:rPr>
          <w:instrText xml:space="preserve"> PAGE   \* MERGEFORMAT </w:instrText>
        </w:r>
        <w:r w:rsidRPr="00187530">
          <w:rPr>
            <w:rFonts w:ascii="Arial" w:hAnsi="Arial" w:cs="Arial"/>
            <w:sz w:val="28"/>
            <w:szCs w:val="28"/>
          </w:rPr>
          <w:fldChar w:fldCharType="separate"/>
        </w:r>
        <w:r w:rsidR="00F51158">
          <w:rPr>
            <w:rFonts w:ascii="Arial" w:hAnsi="Arial" w:cs="Arial"/>
            <w:noProof/>
            <w:sz w:val="28"/>
            <w:szCs w:val="28"/>
          </w:rPr>
          <w:t>13</w:t>
        </w:r>
        <w:r w:rsidRPr="00187530">
          <w:rPr>
            <w:rFonts w:ascii="Arial" w:hAnsi="Arial" w:cs="Arial"/>
            <w:noProof/>
            <w:sz w:val="28"/>
            <w:szCs w:val="28"/>
          </w:rPr>
          <w:fldChar w:fldCharType="end"/>
        </w:r>
      </w:p>
    </w:sdtContent>
  </w:sdt>
  <w:p w:rsidR="00A63B06" w:rsidRDefault="00A63B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550A" w:rsidRDefault="00DB550A" w:rsidP="005D260D">
      <w:pPr>
        <w:spacing w:after="0" w:line="240" w:lineRule="auto"/>
      </w:pPr>
      <w:r>
        <w:separator/>
      </w:r>
    </w:p>
  </w:footnote>
  <w:footnote w:type="continuationSeparator" w:id="0">
    <w:p w:rsidR="00DB550A" w:rsidRDefault="00DB550A" w:rsidP="005D26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B06" w:rsidRPr="0086350B" w:rsidRDefault="00A63B06" w:rsidP="0009712E">
    <w:pPr>
      <w:pStyle w:val="Header"/>
      <w:ind w:left="-1170"/>
      <w:jc w:val="center"/>
    </w:pPr>
    <w:r>
      <w:rPr>
        <w:noProof/>
        <w:lang w:val="en-CA" w:eastAsia="en-CA"/>
      </w:rPr>
      <w:drawing>
        <wp:inline distT="0" distB="0" distL="0" distR="0">
          <wp:extent cx="7448550" cy="648970"/>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ond Page.jpg"/>
                  <pic:cNvPicPr/>
                </pic:nvPicPr>
                <pic:blipFill>
                  <a:blip r:embed="rId1">
                    <a:extLst>
                      <a:ext uri="{28A0092B-C50C-407E-A947-70E740481C1C}">
                        <a14:useLocalDpi xmlns:a14="http://schemas.microsoft.com/office/drawing/2010/main" val="0"/>
                      </a:ext>
                    </a:extLst>
                  </a:blip>
                  <a:stretch>
                    <a:fillRect/>
                  </a:stretch>
                </pic:blipFill>
                <pic:spPr>
                  <a:xfrm>
                    <a:off x="0" y="0"/>
                    <a:ext cx="7451465" cy="649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B06" w:rsidRDefault="00A63B06" w:rsidP="0009712E">
    <w:pPr>
      <w:pStyle w:val="Header"/>
      <w:ind w:left="-1170"/>
      <w:jc w:val="center"/>
    </w:pPr>
    <w:r>
      <w:rPr>
        <w:noProof/>
        <w:lang w:val="en-CA" w:eastAsia="en-CA"/>
      </w:rPr>
      <w:drawing>
        <wp:inline distT="0" distB="0" distL="0" distR="0">
          <wp:extent cx="7434072" cy="1291694"/>
          <wp:effectExtent l="0" t="0" r="0" b="3810"/>
          <wp:docPr id="48" name="Picture 48" descr="CNIB Foundation logo&#10;Fondation INCA logo&#10;&#10;1929, av Bayview Avenue&#10;Toronto, ON M4G 3E8&#10;416.486.2500&#10;1.800.563.2642&#10;cnib.ca and inc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NIB Foundation_National Letterhead_BIL_ENG First.jpg"/>
                  <pic:cNvPicPr/>
                </pic:nvPicPr>
                <pic:blipFill>
                  <a:blip r:embed="rId1">
                    <a:extLst>
                      <a:ext uri="{28A0092B-C50C-407E-A947-70E740481C1C}">
                        <a14:useLocalDpi xmlns:a14="http://schemas.microsoft.com/office/drawing/2010/main" val="0"/>
                      </a:ext>
                    </a:extLst>
                  </a:blip>
                  <a:stretch>
                    <a:fillRect/>
                  </a:stretch>
                </pic:blipFill>
                <pic:spPr>
                  <a:xfrm>
                    <a:off x="0" y="0"/>
                    <a:ext cx="7434072" cy="12916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52B40"/>
    <w:multiLevelType w:val="hybridMultilevel"/>
    <w:tmpl w:val="EB7694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4C508EF"/>
    <w:multiLevelType w:val="hybridMultilevel"/>
    <w:tmpl w:val="B3DA35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93E6636"/>
    <w:multiLevelType w:val="hybridMultilevel"/>
    <w:tmpl w:val="C9B0F6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A054C57"/>
    <w:multiLevelType w:val="hybridMultilevel"/>
    <w:tmpl w:val="C8E44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413804"/>
    <w:multiLevelType w:val="hybridMultilevel"/>
    <w:tmpl w:val="40567E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3692008"/>
    <w:multiLevelType w:val="hybridMultilevel"/>
    <w:tmpl w:val="34E0D4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3FC3A07"/>
    <w:multiLevelType w:val="hybridMultilevel"/>
    <w:tmpl w:val="DC180C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50576DA"/>
    <w:multiLevelType w:val="hybridMultilevel"/>
    <w:tmpl w:val="D6F041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8C265B2"/>
    <w:multiLevelType w:val="hybridMultilevel"/>
    <w:tmpl w:val="4DE0EF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3D70CD6"/>
    <w:multiLevelType w:val="hybridMultilevel"/>
    <w:tmpl w:val="5FDCE9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3EC2747"/>
    <w:multiLevelType w:val="hybridMultilevel"/>
    <w:tmpl w:val="2676ED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74F0B8D"/>
    <w:multiLevelType w:val="hybridMultilevel"/>
    <w:tmpl w:val="898E7042"/>
    <w:lvl w:ilvl="0" w:tplc="1E6A53C2">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E615CD0"/>
    <w:multiLevelType w:val="hybridMultilevel"/>
    <w:tmpl w:val="CD0258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44C553B"/>
    <w:multiLevelType w:val="hybridMultilevel"/>
    <w:tmpl w:val="0B7E5C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7"/>
  </w:num>
  <w:num w:numId="5">
    <w:abstractNumId w:val="10"/>
  </w:num>
  <w:num w:numId="6">
    <w:abstractNumId w:val="13"/>
  </w:num>
  <w:num w:numId="7">
    <w:abstractNumId w:val="9"/>
  </w:num>
  <w:num w:numId="8">
    <w:abstractNumId w:val="5"/>
  </w:num>
  <w:num w:numId="9">
    <w:abstractNumId w:val="3"/>
  </w:num>
  <w:num w:numId="10">
    <w:abstractNumId w:val="8"/>
  </w:num>
  <w:num w:numId="11">
    <w:abstractNumId w:val="11"/>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0sDQzNTQxNjYxMbcwMzZW0lEKTi0uzszPAykwrAUA2C6cQiwAAAA="/>
  </w:docVars>
  <w:rsids>
    <w:rsidRoot w:val="005D260D"/>
    <w:rsid w:val="00007A90"/>
    <w:rsid w:val="00010A00"/>
    <w:rsid w:val="000279A5"/>
    <w:rsid w:val="00045EBC"/>
    <w:rsid w:val="000528B8"/>
    <w:rsid w:val="00053010"/>
    <w:rsid w:val="0009712E"/>
    <w:rsid w:val="000B4840"/>
    <w:rsid w:val="000B72EF"/>
    <w:rsid w:val="000D6AF4"/>
    <w:rsid w:val="0011046F"/>
    <w:rsid w:val="00115E4A"/>
    <w:rsid w:val="001602E8"/>
    <w:rsid w:val="001862B1"/>
    <w:rsid w:val="00187530"/>
    <w:rsid w:val="001A0199"/>
    <w:rsid w:val="001B05F2"/>
    <w:rsid w:val="001B1F99"/>
    <w:rsid w:val="001B6CC2"/>
    <w:rsid w:val="001C4F05"/>
    <w:rsid w:val="001E52DA"/>
    <w:rsid w:val="002271CA"/>
    <w:rsid w:val="00292A67"/>
    <w:rsid w:val="002B0FE5"/>
    <w:rsid w:val="002C527F"/>
    <w:rsid w:val="002E4A60"/>
    <w:rsid w:val="002F1100"/>
    <w:rsid w:val="002F1533"/>
    <w:rsid w:val="003477DE"/>
    <w:rsid w:val="00353B71"/>
    <w:rsid w:val="003672B8"/>
    <w:rsid w:val="00376279"/>
    <w:rsid w:val="00382ED6"/>
    <w:rsid w:val="003B1DDD"/>
    <w:rsid w:val="00411AB4"/>
    <w:rsid w:val="004242E5"/>
    <w:rsid w:val="00426234"/>
    <w:rsid w:val="004555AD"/>
    <w:rsid w:val="0046380E"/>
    <w:rsid w:val="00474F73"/>
    <w:rsid w:val="00497562"/>
    <w:rsid w:val="004B5C91"/>
    <w:rsid w:val="004C707E"/>
    <w:rsid w:val="004F02B1"/>
    <w:rsid w:val="004F3341"/>
    <w:rsid w:val="00514E5E"/>
    <w:rsid w:val="005463A8"/>
    <w:rsid w:val="00566B61"/>
    <w:rsid w:val="00586DE9"/>
    <w:rsid w:val="005974FF"/>
    <w:rsid w:val="005C2284"/>
    <w:rsid w:val="005D260D"/>
    <w:rsid w:val="005E662B"/>
    <w:rsid w:val="005F6F7D"/>
    <w:rsid w:val="006049C1"/>
    <w:rsid w:val="00612820"/>
    <w:rsid w:val="00631F5D"/>
    <w:rsid w:val="00640E2C"/>
    <w:rsid w:val="00660966"/>
    <w:rsid w:val="00673D72"/>
    <w:rsid w:val="00690EB7"/>
    <w:rsid w:val="006A49CD"/>
    <w:rsid w:val="006D1781"/>
    <w:rsid w:val="007532BE"/>
    <w:rsid w:val="007670B3"/>
    <w:rsid w:val="007B4432"/>
    <w:rsid w:val="007D1946"/>
    <w:rsid w:val="007F5E70"/>
    <w:rsid w:val="0080561B"/>
    <w:rsid w:val="00813704"/>
    <w:rsid w:val="00841A85"/>
    <w:rsid w:val="0086350B"/>
    <w:rsid w:val="00877683"/>
    <w:rsid w:val="008B10C0"/>
    <w:rsid w:val="008C6CD8"/>
    <w:rsid w:val="0090089F"/>
    <w:rsid w:val="0092043C"/>
    <w:rsid w:val="0092139B"/>
    <w:rsid w:val="009431DF"/>
    <w:rsid w:val="00957526"/>
    <w:rsid w:val="00972500"/>
    <w:rsid w:val="009A6634"/>
    <w:rsid w:val="009B0F2D"/>
    <w:rsid w:val="00A202DC"/>
    <w:rsid w:val="00A45EB8"/>
    <w:rsid w:val="00A63B06"/>
    <w:rsid w:val="00A70145"/>
    <w:rsid w:val="00AB28EE"/>
    <w:rsid w:val="00AC369E"/>
    <w:rsid w:val="00B21E05"/>
    <w:rsid w:val="00B27254"/>
    <w:rsid w:val="00B46DE8"/>
    <w:rsid w:val="00B84963"/>
    <w:rsid w:val="00C16A8A"/>
    <w:rsid w:val="00C26715"/>
    <w:rsid w:val="00C3305A"/>
    <w:rsid w:val="00C5132A"/>
    <w:rsid w:val="00C63B57"/>
    <w:rsid w:val="00C84BF4"/>
    <w:rsid w:val="00CC0149"/>
    <w:rsid w:val="00CD1ACE"/>
    <w:rsid w:val="00D056E2"/>
    <w:rsid w:val="00D40A28"/>
    <w:rsid w:val="00D4691F"/>
    <w:rsid w:val="00D6163D"/>
    <w:rsid w:val="00D678C8"/>
    <w:rsid w:val="00D757F3"/>
    <w:rsid w:val="00D848FE"/>
    <w:rsid w:val="00D913D7"/>
    <w:rsid w:val="00DB1C1C"/>
    <w:rsid w:val="00DB550A"/>
    <w:rsid w:val="00DC492A"/>
    <w:rsid w:val="00DD2518"/>
    <w:rsid w:val="00DF1738"/>
    <w:rsid w:val="00DF3830"/>
    <w:rsid w:val="00DF68BA"/>
    <w:rsid w:val="00E176A8"/>
    <w:rsid w:val="00EA74AA"/>
    <w:rsid w:val="00EB6004"/>
    <w:rsid w:val="00EE25FF"/>
    <w:rsid w:val="00EF73C4"/>
    <w:rsid w:val="00F2554F"/>
    <w:rsid w:val="00F328AF"/>
    <w:rsid w:val="00F429A6"/>
    <w:rsid w:val="00F51158"/>
    <w:rsid w:val="00F543EA"/>
    <w:rsid w:val="00F719E2"/>
    <w:rsid w:val="00F96809"/>
    <w:rsid w:val="00FE2A0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DCD4BB"/>
  <w15:docId w15:val="{33534F5A-A5A9-4C7D-B826-9D7FC4069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1DDD"/>
    <w:rPr>
      <w:rFonts w:ascii="Verdana" w:hAnsi="Verdana"/>
      <w:sz w:val="24"/>
    </w:rPr>
  </w:style>
  <w:style w:type="paragraph" w:styleId="Heading1">
    <w:name w:val="heading 1"/>
    <w:basedOn w:val="Normal"/>
    <w:next w:val="Normal"/>
    <w:link w:val="Heading1Char"/>
    <w:uiPriority w:val="9"/>
    <w:qFormat/>
    <w:rsid w:val="0086350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81370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60D"/>
    <w:rPr>
      <w:rFonts w:ascii="Verdana" w:hAnsi="Verdana"/>
      <w:sz w:val="24"/>
    </w:rPr>
  </w:style>
  <w:style w:type="paragraph" w:styleId="Footer">
    <w:name w:val="footer"/>
    <w:basedOn w:val="Normal"/>
    <w:link w:val="FooterChar"/>
    <w:uiPriority w:val="99"/>
    <w:unhideWhenUsed/>
    <w:rsid w:val="005D2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60D"/>
    <w:rPr>
      <w:rFonts w:ascii="Verdana" w:hAnsi="Verdana"/>
      <w:sz w:val="24"/>
    </w:rPr>
  </w:style>
  <w:style w:type="paragraph" w:customStyle="1" w:styleId="BasicParagraph">
    <w:name w:val="[Basic Paragraph]"/>
    <w:basedOn w:val="Normal"/>
    <w:uiPriority w:val="99"/>
    <w:rsid w:val="005D260D"/>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rPr>
  </w:style>
  <w:style w:type="paragraph" w:styleId="ListParagraph">
    <w:name w:val="List Paragraph"/>
    <w:basedOn w:val="Normal"/>
    <w:uiPriority w:val="34"/>
    <w:qFormat/>
    <w:rsid w:val="00D913D7"/>
    <w:pPr>
      <w:ind w:left="720"/>
      <w:contextualSpacing/>
    </w:pPr>
  </w:style>
  <w:style w:type="character" w:customStyle="1" w:styleId="Heading1Char">
    <w:name w:val="Heading 1 Char"/>
    <w:basedOn w:val="DefaultParagraphFont"/>
    <w:link w:val="Heading1"/>
    <w:uiPriority w:val="9"/>
    <w:rsid w:val="0086350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813704"/>
    <w:rPr>
      <w:rFonts w:asciiTheme="majorHAnsi" w:eastAsiaTheme="majorEastAsia" w:hAnsiTheme="majorHAnsi" w:cstheme="majorBidi"/>
      <w:color w:val="365F91" w:themeColor="accent1" w:themeShade="BF"/>
      <w:sz w:val="26"/>
      <w:szCs w:val="26"/>
    </w:rPr>
  </w:style>
  <w:style w:type="paragraph" w:customStyle="1" w:styleId="Heading1Centre">
    <w:name w:val="Heading 1Centre"/>
    <w:basedOn w:val="Heading1"/>
    <w:next w:val="Normal"/>
    <w:qFormat/>
    <w:rsid w:val="00813704"/>
    <w:pPr>
      <w:spacing w:before="480"/>
      <w:jc w:val="center"/>
    </w:pPr>
    <w:rPr>
      <w:rFonts w:ascii="Verdana" w:hAnsi="Verdana"/>
      <w:b/>
      <w:color w:val="1F497D"/>
      <w:szCs w:val="28"/>
      <w:lang w:val="en-CA"/>
    </w:rPr>
  </w:style>
  <w:style w:type="character" w:styleId="CommentReference">
    <w:name w:val="annotation reference"/>
    <w:basedOn w:val="DefaultParagraphFont"/>
    <w:uiPriority w:val="99"/>
    <w:semiHidden/>
    <w:unhideWhenUsed/>
    <w:rsid w:val="00813704"/>
    <w:rPr>
      <w:sz w:val="16"/>
      <w:szCs w:val="16"/>
    </w:rPr>
  </w:style>
  <w:style w:type="character" w:styleId="Hyperlink">
    <w:name w:val="Hyperlink"/>
    <w:basedOn w:val="DefaultParagraphFont"/>
    <w:uiPriority w:val="99"/>
    <w:unhideWhenUsed/>
    <w:rsid w:val="00813704"/>
    <w:rPr>
      <w:color w:val="0000FF" w:themeColor="hyperlink"/>
      <w:u w:val="single"/>
    </w:rPr>
  </w:style>
  <w:style w:type="paragraph" w:customStyle="1" w:styleId="Default">
    <w:name w:val="Default"/>
    <w:rsid w:val="00813704"/>
    <w:pPr>
      <w:autoSpaceDE w:val="0"/>
      <w:autoSpaceDN w:val="0"/>
      <w:adjustRightInd w:val="0"/>
      <w:spacing w:after="0" w:line="240" w:lineRule="auto"/>
    </w:pPr>
    <w:rPr>
      <w:rFonts w:ascii="Arial" w:eastAsia="Times New Roman" w:hAnsi="Arial" w:cs="Arial"/>
      <w:color w:val="000000"/>
      <w:sz w:val="24"/>
      <w:szCs w:val="24"/>
      <w:lang w:val="en-CA" w:eastAsia="zh-CN"/>
    </w:rPr>
  </w:style>
  <w:style w:type="paragraph" w:styleId="BalloonText">
    <w:name w:val="Balloon Text"/>
    <w:basedOn w:val="Normal"/>
    <w:link w:val="BalloonTextChar"/>
    <w:uiPriority w:val="99"/>
    <w:semiHidden/>
    <w:unhideWhenUsed/>
    <w:rsid w:val="000B48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840"/>
    <w:rPr>
      <w:rFonts w:ascii="Tahoma" w:hAnsi="Tahoma" w:cs="Tahoma"/>
      <w:sz w:val="16"/>
      <w:szCs w:val="16"/>
    </w:rPr>
  </w:style>
  <w:style w:type="character" w:styleId="FollowedHyperlink">
    <w:name w:val="FollowedHyperlink"/>
    <w:basedOn w:val="DefaultParagraphFont"/>
    <w:uiPriority w:val="99"/>
    <w:semiHidden/>
    <w:unhideWhenUsed/>
    <w:rsid w:val="00612820"/>
    <w:rPr>
      <w:color w:val="800080" w:themeColor="followedHyperlink"/>
      <w:u w:val="single"/>
    </w:rPr>
  </w:style>
  <w:style w:type="character" w:styleId="UnresolvedMention">
    <w:name w:val="Unresolved Mention"/>
    <w:basedOn w:val="DefaultParagraphFont"/>
    <w:uiPriority w:val="99"/>
    <w:semiHidden/>
    <w:unhideWhenUsed/>
    <w:rsid w:val="00C84BF4"/>
    <w:rPr>
      <w:color w:val="605E5C"/>
      <w:shd w:val="clear" w:color="auto" w:fill="E1DFDD"/>
    </w:rPr>
  </w:style>
  <w:style w:type="character" w:styleId="Strong">
    <w:name w:val="Strong"/>
    <w:basedOn w:val="DefaultParagraphFont"/>
    <w:uiPriority w:val="22"/>
    <w:qFormat/>
    <w:rsid w:val="00690E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478472">
      <w:bodyDiv w:val="1"/>
      <w:marLeft w:val="0"/>
      <w:marRight w:val="0"/>
      <w:marTop w:val="0"/>
      <w:marBottom w:val="0"/>
      <w:divBdr>
        <w:top w:val="none" w:sz="0" w:space="0" w:color="auto"/>
        <w:left w:val="none" w:sz="0" w:space="0" w:color="auto"/>
        <w:bottom w:val="none" w:sz="0" w:space="0" w:color="auto"/>
        <w:right w:val="none" w:sz="0" w:space="0" w:color="auto"/>
      </w:divBdr>
    </w:div>
    <w:div w:id="75255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orizon-magazine.eu/article/tactile-excel-sheets-and-graphics-boost-job-prospects-blind-people.html" TargetMode="External"/><Relationship Id="rId18" Type="http://schemas.openxmlformats.org/officeDocument/2006/relationships/hyperlink" Target="https://blindsports.on.ca/"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edu.gov.on.ca/fre/general/elemsec/speced/individf.html" TargetMode="External"/><Relationship Id="rId7" Type="http://schemas.openxmlformats.org/officeDocument/2006/relationships/settings" Target="settings.xml"/><Relationship Id="rId12" Type="http://schemas.openxmlformats.org/officeDocument/2006/relationships/hyperlink" Target="https://www.elsevier.com/books/creating-a-culture-of-accessibility-in-the-sciences/sukhai/978-0-12-804037-9" TargetMode="External"/><Relationship Id="rId17" Type="http://schemas.openxmlformats.org/officeDocument/2006/relationships/hyperlink" Target="http://www.edu.gov.on.ca/fre/curriculum/elementary/health.html"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edu.gov.on.ca/fre/parents/financial.html" TargetMode="External"/><Relationship Id="rId20" Type="http://schemas.openxmlformats.org/officeDocument/2006/relationships/hyperlink" Target="https://news.ontario.ca/opo/fr/2018/08/le-gouvernement-de-lontario-demontre-son-respect-des-parents-en-organisant-une-consultation-sans-pre.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du.gov.on.ca/fre/parents/min_math_strategy.html"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eqao.com/fr" TargetMode="External"/><Relationship Id="rId23" Type="http://schemas.openxmlformats.org/officeDocument/2006/relationships/hyperlink" Target="mailto:Kat.Clarke@cnib.ca"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bc.ca/radio/docproject/you-re-looking-at-canada-s-only-beep-ball-team-1.4832154/meet-the-toronto-blind-jays-canada-s-only-blind-baseball-team-1.483215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du.gov.on.ca/plusdereussitedeseleves/SHSM.html" TargetMode="External"/><Relationship Id="rId22" Type="http://schemas.openxmlformats.org/officeDocument/2006/relationships/hyperlink" Target="http://www.ohrc.on.ca/fr/politique-sur-l%C3%A9ducation-accessible-aux-%C3%A9l%C3%A8ves-handicap%C3%A9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0F9B536E8C734AA62DCDE4B223CA39" ma:contentTypeVersion="4" ma:contentTypeDescription="Create a new document." ma:contentTypeScope="" ma:versionID="a9e1b21f84439acd9ab61691da1ad6b5">
  <xsd:schema xmlns:xsd="http://www.w3.org/2001/XMLSchema" xmlns:xs="http://www.w3.org/2001/XMLSchema" xmlns:p="http://schemas.microsoft.com/office/2006/metadata/properties" xmlns:ns2="3e9fc1b5-b80e-4a9b-9555-4213f383a1aa" xmlns:ns3="5ba8e56f-9e60-4aff-af62-26aca3b2b204" targetNamespace="http://schemas.microsoft.com/office/2006/metadata/properties" ma:root="true" ma:fieldsID="c7800958e22e999eb530d337cb9bf571" ns2:_="" ns3:_="">
    <xsd:import namespace="3e9fc1b5-b80e-4a9b-9555-4213f383a1aa"/>
    <xsd:import namespace="5ba8e56f-9e60-4aff-af62-26aca3b2b204"/>
    <xsd:element name="properties">
      <xsd:complexType>
        <xsd:sequence>
          <xsd:element name="documentManagement">
            <xsd:complexType>
              <xsd:all>
                <xsd:element ref="ns2:Region" minOccurs="0"/>
                <xsd:element ref="ns2:Asset_x0020_Type" minOccurs="0"/>
                <xsd:element ref="ns3:Doc_x0020_Type" minOccurs="0"/>
                <xsd:element ref="ns3:Sort_x0020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fc1b5-b80e-4a9b-9555-4213f383a1aa" elementFormDefault="qualified">
    <xsd:import namespace="http://schemas.microsoft.com/office/2006/documentManagement/types"/>
    <xsd:import namespace="http://schemas.microsoft.com/office/infopath/2007/PartnerControls"/>
    <xsd:element name="Region" ma:index="8" nillable="true" ma:displayName="Region" ma:format="Dropdown" ma:internalName="Region">
      <xsd:simpleType>
        <xsd:restriction base="dms:Choice">
          <xsd:enumeration value="National"/>
          <xsd:enumeration value="BC &amp; Yukon"/>
          <xsd:enumeration value="Alberta &amp; Northwest Territories"/>
          <xsd:enumeration value="Saskatchewan"/>
          <xsd:enumeration value="Manitoba"/>
          <xsd:enumeration value="Ontario – GTA"/>
          <xsd:enumeration value="Ontario – East"/>
          <xsd:enumeration value="Ontario – West"/>
          <xsd:enumeration value="Ontario – North"/>
          <xsd:enumeration value="Quebec"/>
          <xsd:enumeration value="New Brunswick"/>
          <xsd:enumeration value="PEI"/>
          <xsd:enumeration value="Nova Scotia"/>
          <xsd:enumeration value="Newfoundland and Labrador"/>
        </xsd:restriction>
      </xsd:simpleType>
    </xsd:element>
    <xsd:element name="Asset_x0020_Type" ma:index="9" nillable="true" ma:displayName="Asset Type" ma:format="Dropdown" ma:internalName="Asset_x0020_Type">
      <xsd:simpleType>
        <xsd:restriction base="dms:Choice">
          <xsd:enumeration value="Logos"/>
          <xsd:enumeration value="Icons"/>
          <xsd:enumeration value="Templates"/>
          <xsd:enumeration value="Audio"/>
          <xsd:enumeration value="Video"/>
          <xsd:enumeration value="Social Media"/>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5ba8e56f-9e60-4aff-af62-26aca3b2b204" elementFormDefault="qualified">
    <xsd:import namespace="http://schemas.microsoft.com/office/2006/documentManagement/types"/>
    <xsd:import namespace="http://schemas.microsoft.com/office/infopath/2007/PartnerControls"/>
    <xsd:element name="Doc_x0020_Type" ma:index="10" nillable="true" ma:displayName="File Type" ma:default="EPS" ma:format="Dropdown" ma:internalName="Doc_x0020_Type">
      <xsd:simpleType>
        <xsd:restriction base="dms:Choice">
          <xsd:enumeration value="EPS"/>
          <xsd:enumeration value="AI"/>
          <xsd:enumeration value="PDF"/>
          <xsd:enumeration value="PNG"/>
          <xsd:enumeration value="JPG"/>
          <xsd:enumeration value="PPTX"/>
          <xsd:enumeration value="DOC"/>
          <xsd:enumeration value="MP4"/>
        </xsd:restriction>
      </xsd:simpleType>
    </xsd:element>
    <xsd:element name="Sort_x0020_Order" ma:index="11" nillable="true" ma:displayName="Sort Order" ma:decimals="0" ma:internalName="Sort_x0020_Order">
      <xsd:simpleType>
        <xsd:restriction base="dms:Number">
          <xsd:minInclusive value="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sset_x0020_Type xmlns="3e9fc1b5-b80e-4a9b-9555-4213f383a1aa">Templates</Asset_x0020_Type>
    <Sort_x0020_Order xmlns="5ba8e56f-9e60-4aff-af62-26aca3b2b204" xsi:nil="true"/>
    <Region xmlns="3e9fc1b5-b80e-4a9b-9555-4213f383a1aa">National</Region>
    <Doc_x0020_Type xmlns="5ba8e56f-9e60-4aff-af62-26aca3b2b204">DOC</Doc_x0020_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B90D1-4845-4611-8E04-B9C924A2FB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9fc1b5-b80e-4a9b-9555-4213f383a1aa"/>
    <ds:schemaRef ds:uri="5ba8e56f-9e60-4aff-af62-26aca3b2b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F4E71D-073C-4749-B59D-C82396FBFC96}">
  <ds:schemaRefs>
    <ds:schemaRef ds:uri="http://schemas.microsoft.com/office/2006/documentManagement/types"/>
    <ds:schemaRef ds:uri="http://schemas.microsoft.com/office/infopath/2007/PartnerControls"/>
    <ds:schemaRef ds:uri="http://schemas.microsoft.com/office/2006/metadata/properties"/>
    <ds:schemaRef ds:uri="http://purl.org/dc/elements/1.1/"/>
    <ds:schemaRef ds:uri="5ba8e56f-9e60-4aff-af62-26aca3b2b204"/>
    <ds:schemaRef ds:uri="3e9fc1b5-b80e-4a9b-9555-4213f383a1aa"/>
    <ds:schemaRef ds:uri="http://schemas.openxmlformats.org/package/2006/metadata/core-propertie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12C73579-7CC8-4A93-AF81-1C6278F7FCAC}">
  <ds:schemaRefs>
    <ds:schemaRef ds:uri="http://schemas.microsoft.com/sharepoint/v3/contenttype/forms"/>
  </ds:schemaRefs>
</ds:datastoreItem>
</file>

<file path=customXml/itemProps4.xml><?xml version="1.0" encoding="utf-8"?>
<ds:datastoreItem xmlns:ds="http://schemas.openxmlformats.org/officeDocument/2006/customXml" ds:itemID="{04B25DAE-0C01-481C-A491-70DE55344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2087</TotalTime>
  <Pages>12</Pages>
  <Words>3435</Words>
  <Characters>19582</Characters>
  <Application>Microsoft Office Word</Application>
  <DocSecurity>8</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Spark</dc:creator>
  <cp:keywords/>
  <dc:description/>
  <cp:lastModifiedBy>Karin McArthur</cp:lastModifiedBy>
  <cp:revision>7</cp:revision>
  <dcterms:created xsi:type="dcterms:W3CDTF">2018-12-06T13:24:00Z</dcterms:created>
  <dcterms:modified xsi:type="dcterms:W3CDTF">2018-12-19T00:29:00Z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0x010100E20F9B536E8C734AA62DCDE4B223CA39</vt:lpwstr>
  </property>
</Properties>
</file>